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4" w:type="dxa"/>
        <w:tblLayout w:type="fixed"/>
        <w:tblCellMar>
          <w:left w:w="0" w:type="dxa"/>
          <w:right w:w="0" w:type="dxa"/>
        </w:tblCellMar>
        <w:tblLook w:val="01E0" w:firstRow="1" w:lastRow="1" w:firstColumn="1" w:lastColumn="1" w:noHBand="0" w:noVBand="0"/>
      </w:tblPr>
      <w:tblGrid>
        <w:gridCol w:w="8220"/>
        <w:gridCol w:w="1984"/>
      </w:tblGrid>
      <w:tr w:rsidR="003779EE" w:rsidRPr="004E19A8" w:rsidTr="0071297B">
        <w:trPr>
          <w:trHeight w:hRule="exact" w:val="3674"/>
        </w:trPr>
        <w:tc>
          <w:tcPr>
            <w:tcW w:w="8220" w:type="dxa"/>
          </w:tcPr>
          <w:p w:rsidR="003779EE" w:rsidRPr="002410D7" w:rsidRDefault="00D03A50" w:rsidP="00D12EB9">
            <w:pPr>
              <w:pStyle w:val="Dokumentinfo"/>
              <w:suppressAutoHyphens/>
              <w:jc w:val="both"/>
              <w:rPr>
                <w:rFonts w:cstheme="minorHAnsi"/>
                <w:sz w:val="22"/>
                <w:szCs w:val="22"/>
              </w:rPr>
            </w:pPr>
            <w:r w:rsidRPr="002410D7">
              <w:rPr>
                <w:rFonts w:cstheme="minorHAnsi"/>
                <w:sz w:val="22"/>
                <w:szCs w:val="22"/>
              </w:rPr>
              <w:t xml:space="preserve">Ordinært LSU-møde den </w:t>
            </w:r>
            <w:r w:rsidR="00290AA9">
              <w:rPr>
                <w:rFonts w:cstheme="minorHAnsi"/>
                <w:sz w:val="22"/>
                <w:szCs w:val="22"/>
              </w:rPr>
              <w:t>17. decem</w:t>
            </w:r>
            <w:r w:rsidR="00D0687B">
              <w:rPr>
                <w:rFonts w:cstheme="minorHAnsi"/>
                <w:sz w:val="22"/>
                <w:szCs w:val="22"/>
              </w:rPr>
              <w:t>ber</w:t>
            </w:r>
            <w:r w:rsidR="003779EE" w:rsidRPr="002410D7">
              <w:rPr>
                <w:rFonts w:cstheme="minorHAnsi"/>
                <w:sz w:val="22"/>
                <w:szCs w:val="22"/>
              </w:rPr>
              <w:t xml:space="preserve"> 2021</w:t>
            </w:r>
          </w:p>
          <w:p w:rsidR="003779EE" w:rsidRPr="004E19A8" w:rsidRDefault="00290AA9" w:rsidP="00D12EB9">
            <w:pPr>
              <w:pStyle w:val="Dokumentinfo"/>
              <w:suppressAutoHyphens/>
              <w:rPr>
                <w:rFonts w:cstheme="minorHAnsi"/>
                <w:sz w:val="24"/>
                <w:szCs w:val="24"/>
              </w:rPr>
            </w:pPr>
            <w:r>
              <w:rPr>
                <w:rFonts w:cstheme="minorHAnsi"/>
                <w:sz w:val="22"/>
                <w:szCs w:val="22"/>
              </w:rPr>
              <w:t>kl. 09.15 – 11</w:t>
            </w:r>
            <w:r w:rsidR="00577697">
              <w:rPr>
                <w:rFonts w:cstheme="minorHAnsi"/>
                <w:sz w:val="22"/>
                <w:szCs w:val="22"/>
              </w:rPr>
              <w:t>.00</w:t>
            </w:r>
            <w:r w:rsidR="003779EE" w:rsidRPr="002410D7">
              <w:rPr>
                <w:rFonts w:cstheme="minorHAnsi"/>
                <w:sz w:val="22"/>
                <w:szCs w:val="22"/>
              </w:rPr>
              <w:t xml:space="preserve"> </w:t>
            </w:r>
            <w:r w:rsidR="00BA5F81">
              <w:rPr>
                <w:rFonts w:cstheme="minorHAnsi"/>
                <w:sz w:val="22"/>
                <w:szCs w:val="22"/>
              </w:rPr>
              <w:t>–</w:t>
            </w:r>
            <w:r w:rsidR="006F1238">
              <w:rPr>
                <w:rFonts w:cstheme="minorHAnsi"/>
                <w:sz w:val="22"/>
                <w:szCs w:val="22"/>
              </w:rPr>
              <w:t xml:space="preserve"> </w:t>
            </w:r>
            <w:r w:rsidR="00BA5F81">
              <w:rPr>
                <w:rFonts w:cstheme="minorHAnsi"/>
                <w:sz w:val="22"/>
                <w:szCs w:val="22"/>
              </w:rPr>
              <w:t xml:space="preserve">via </w:t>
            </w:r>
            <w:r w:rsidR="006F1238">
              <w:rPr>
                <w:rFonts w:cstheme="minorHAnsi"/>
                <w:sz w:val="22"/>
                <w:szCs w:val="22"/>
              </w:rPr>
              <w:t>T</w:t>
            </w:r>
            <w:r w:rsidR="00BA5F81">
              <w:rPr>
                <w:rFonts w:cstheme="minorHAnsi"/>
                <w:sz w:val="22"/>
                <w:szCs w:val="22"/>
              </w:rPr>
              <w:t>eams</w:t>
            </w:r>
          </w:p>
          <w:p w:rsidR="003779EE" w:rsidRPr="004E19A8" w:rsidRDefault="003779EE" w:rsidP="00D12EB9">
            <w:pPr>
              <w:pStyle w:val="Dokumentinfo"/>
              <w:suppressAutoHyphens/>
              <w:rPr>
                <w:rFonts w:cstheme="minorHAnsi"/>
                <w:sz w:val="22"/>
                <w:szCs w:val="22"/>
              </w:rPr>
            </w:pPr>
          </w:p>
          <w:p w:rsidR="003779EE" w:rsidRPr="004E19A8" w:rsidRDefault="003779EE" w:rsidP="00D12EB9">
            <w:pPr>
              <w:pStyle w:val="Dokumentinfo"/>
              <w:suppressAutoHyphens/>
              <w:rPr>
                <w:rFonts w:cstheme="minorHAnsi"/>
                <w:sz w:val="22"/>
                <w:szCs w:val="22"/>
              </w:rPr>
            </w:pPr>
          </w:p>
          <w:p w:rsidR="003779EE" w:rsidRPr="004E19A8" w:rsidRDefault="003779EE" w:rsidP="00D12EB9">
            <w:pPr>
              <w:pStyle w:val="Dokumentinfo"/>
              <w:suppressAutoHyphens/>
              <w:rPr>
                <w:rFonts w:cstheme="minorHAnsi"/>
                <w:sz w:val="22"/>
                <w:szCs w:val="22"/>
              </w:rPr>
            </w:pPr>
          </w:p>
          <w:p w:rsidR="003779EE" w:rsidRPr="004E19A8" w:rsidRDefault="003779EE" w:rsidP="00D12EB9">
            <w:pPr>
              <w:pStyle w:val="Dokumentinfo"/>
              <w:suppressAutoHyphens/>
              <w:rPr>
                <w:rFonts w:cstheme="minorHAnsi"/>
                <w:sz w:val="22"/>
                <w:szCs w:val="22"/>
              </w:rPr>
            </w:pPr>
          </w:p>
          <w:p w:rsidR="003779EE" w:rsidRDefault="003779EE" w:rsidP="00D12EB9">
            <w:pPr>
              <w:pStyle w:val="Dokumentinfo"/>
              <w:suppressAutoHyphens/>
              <w:rPr>
                <w:rFonts w:cstheme="minorHAnsi"/>
                <w:b w:val="0"/>
                <w:sz w:val="22"/>
                <w:szCs w:val="22"/>
              </w:rPr>
            </w:pPr>
            <w:bookmarkStart w:id="0" w:name="SD_LAN_Participants"/>
            <w:r w:rsidRPr="004E19A8">
              <w:rPr>
                <w:rFonts w:cstheme="minorHAnsi"/>
                <w:sz w:val="22"/>
                <w:szCs w:val="22"/>
              </w:rPr>
              <w:t>Deltagere</w:t>
            </w:r>
            <w:bookmarkEnd w:id="0"/>
            <w:r w:rsidRPr="004E19A8">
              <w:rPr>
                <w:rFonts w:cstheme="minorHAnsi"/>
                <w:sz w:val="22"/>
                <w:szCs w:val="22"/>
              </w:rPr>
              <w:t xml:space="preserve">: </w:t>
            </w:r>
            <w:r w:rsidR="00DD013F" w:rsidRPr="004E19A8">
              <w:rPr>
                <w:rFonts w:cstheme="minorHAnsi"/>
                <w:b w:val="0"/>
                <w:sz w:val="22"/>
                <w:szCs w:val="22"/>
              </w:rPr>
              <w:t xml:space="preserve">Anne Mette Mørcke (AMM), </w:t>
            </w:r>
            <w:r w:rsidR="006717CA" w:rsidRPr="004E19A8">
              <w:rPr>
                <w:rFonts w:cstheme="minorHAnsi"/>
                <w:b w:val="0"/>
                <w:sz w:val="22"/>
                <w:szCs w:val="22"/>
              </w:rPr>
              <w:t>Tina Bering Keiding (TBK)</w:t>
            </w:r>
            <w:r w:rsidR="001506BA">
              <w:rPr>
                <w:rFonts w:cstheme="minorHAnsi"/>
                <w:b w:val="0"/>
                <w:sz w:val="22"/>
                <w:szCs w:val="22"/>
              </w:rPr>
              <w:t xml:space="preserve"> fra kl. 9.30</w:t>
            </w:r>
            <w:r w:rsidR="006717CA" w:rsidRPr="004E19A8">
              <w:rPr>
                <w:rFonts w:cstheme="minorHAnsi"/>
                <w:b w:val="0"/>
                <w:sz w:val="22"/>
                <w:szCs w:val="22"/>
              </w:rPr>
              <w:t>,</w:t>
            </w:r>
            <w:r w:rsidR="006717CA">
              <w:rPr>
                <w:rFonts w:cstheme="minorHAnsi"/>
                <w:b w:val="0"/>
                <w:sz w:val="22"/>
                <w:szCs w:val="22"/>
              </w:rPr>
              <w:t xml:space="preserve"> </w:t>
            </w:r>
            <w:r w:rsidR="00CB5EFB" w:rsidRPr="004E19A8">
              <w:rPr>
                <w:rFonts w:cstheme="minorHAnsi"/>
                <w:b w:val="0"/>
                <w:sz w:val="22"/>
                <w:szCs w:val="22"/>
              </w:rPr>
              <w:t>Berit Lassesen (BL</w:t>
            </w:r>
            <w:r w:rsidR="00DD013F" w:rsidRPr="004E19A8">
              <w:rPr>
                <w:rFonts w:cstheme="minorHAnsi"/>
                <w:b w:val="0"/>
                <w:sz w:val="22"/>
                <w:szCs w:val="22"/>
              </w:rPr>
              <w:t xml:space="preserve">), </w:t>
            </w:r>
            <w:r w:rsidR="006F1238">
              <w:rPr>
                <w:rFonts w:cstheme="minorHAnsi"/>
                <w:b w:val="0"/>
                <w:sz w:val="22"/>
                <w:szCs w:val="22"/>
              </w:rPr>
              <w:t xml:space="preserve">Christian Winther Bech (CWB), </w:t>
            </w:r>
            <w:r w:rsidR="00CB5EFB" w:rsidRPr="004E19A8">
              <w:rPr>
                <w:rFonts w:cstheme="minorHAnsi"/>
                <w:b w:val="0"/>
                <w:sz w:val="22"/>
                <w:szCs w:val="22"/>
              </w:rPr>
              <w:t>Bente Jønshøj (BJ), Hanne Kaiser (H</w:t>
            </w:r>
            <w:r w:rsidR="00E43144">
              <w:rPr>
                <w:rFonts w:cstheme="minorHAnsi"/>
                <w:b w:val="0"/>
                <w:sz w:val="22"/>
                <w:szCs w:val="22"/>
              </w:rPr>
              <w:t>A</w:t>
            </w:r>
            <w:r w:rsidR="00CB5EFB" w:rsidRPr="004E19A8">
              <w:rPr>
                <w:rFonts w:cstheme="minorHAnsi"/>
                <w:b w:val="0"/>
                <w:sz w:val="22"/>
                <w:szCs w:val="22"/>
              </w:rPr>
              <w:t>K).</w:t>
            </w:r>
          </w:p>
          <w:p w:rsidR="006F1238" w:rsidRDefault="006F1238" w:rsidP="00D12EB9">
            <w:pPr>
              <w:pStyle w:val="Dokumentinfo"/>
              <w:suppressAutoHyphens/>
              <w:rPr>
                <w:rFonts w:cstheme="minorHAnsi"/>
                <w:b w:val="0"/>
                <w:sz w:val="22"/>
                <w:szCs w:val="22"/>
              </w:rPr>
            </w:pPr>
          </w:p>
          <w:p w:rsidR="006F1238" w:rsidRPr="006F1238" w:rsidRDefault="006F1238" w:rsidP="00D12EB9">
            <w:pPr>
              <w:pStyle w:val="Dokumentinfo"/>
              <w:suppressAutoHyphens/>
              <w:rPr>
                <w:rFonts w:cstheme="minorHAnsi"/>
                <w:sz w:val="22"/>
                <w:szCs w:val="22"/>
              </w:rPr>
            </w:pPr>
            <w:r w:rsidRPr="006F1238">
              <w:rPr>
                <w:rFonts w:cstheme="minorHAnsi"/>
                <w:sz w:val="22"/>
                <w:szCs w:val="22"/>
              </w:rPr>
              <w:t>Afbud:</w:t>
            </w:r>
            <w:r>
              <w:rPr>
                <w:rFonts w:cstheme="minorHAnsi"/>
                <w:sz w:val="22"/>
                <w:szCs w:val="22"/>
              </w:rPr>
              <w:t xml:space="preserve"> </w:t>
            </w:r>
            <w:r w:rsidRPr="004E19A8">
              <w:rPr>
                <w:rFonts w:cstheme="minorHAnsi"/>
                <w:b w:val="0"/>
                <w:sz w:val="22"/>
                <w:szCs w:val="22"/>
              </w:rPr>
              <w:t>Stacey Cozart (SC)</w:t>
            </w:r>
            <w:r>
              <w:rPr>
                <w:rFonts w:cstheme="minorHAnsi"/>
                <w:b w:val="0"/>
                <w:sz w:val="22"/>
                <w:szCs w:val="22"/>
              </w:rPr>
              <w:t>.</w:t>
            </w:r>
          </w:p>
          <w:p w:rsidR="00D0687B" w:rsidRDefault="00D0687B" w:rsidP="00D12EB9">
            <w:pPr>
              <w:pStyle w:val="Dokumentinfo"/>
              <w:suppressAutoHyphens/>
              <w:rPr>
                <w:rFonts w:cstheme="minorHAnsi"/>
                <w:sz w:val="22"/>
                <w:szCs w:val="22"/>
              </w:rPr>
            </w:pPr>
          </w:p>
          <w:p w:rsidR="003779EE" w:rsidRPr="004E19A8" w:rsidRDefault="003779EE" w:rsidP="00D12EB9">
            <w:pPr>
              <w:pStyle w:val="Dokumentinfo"/>
              <w:suppressAutoHyphens/>
              <w:rPr>
                <w:rFonts w:cstheme="minorHAnsi"/>
                <w:b w:val="0"/>
                <w:sz w:val="22"/>
                <w:szCs w:val="22"/>
              </w:rPr>
            </w:pPr>
          </w:p>
        </w:tc>
        <w:tc>
          <w:tcPr>
            <w:tcW w:w="1984" w:type="dxa"/>
          </w:tcPr>
          <w:p w:rsidR="003779EE" w:rsidRPr="004E19A8" w:rsidRDefault="003779EE" w:rsidP="00D12EB9">
            <w:pPr>
              <w:pStyle w:val="DokumentNavn"/>
              <w:suppressAutoHyphens/>
              <w:rPr>
                <w:rFonts w:ascii="Georgia" w:hAnsi="Georgia" w:cstheme="minorHAnsi"/>
                <w:sz w:val="22"/>
                <w:szCs w:val="22"/>
              </w:rPr>
            </w:pPr>
          </w:p>
        </w:tc>
      </w:tr>
    </w:tbl>
    <w:p w:rsidR="003779EE" w:rsidRDefault="003779EE" w:rsidP="00D12EB9">
      <w:pPr>
        <w:pStyle w:val="Overskrift1"/>
        <w:suppressAutoHyphens/>
        <w:rPr>
          <w:rFonts w:cstheme="minorHAnsi"/>
          <w:sz w:val="22"/>
          <w:szCs w:val="22"/>
        </w:rPr>
      </w:pPr>
      <w:r w:rsidRPr="004E19A8">
        <w:rPr>
          <w:rFonts w:cstheme="minorHAnsi"/>
          <w:sz w:val="22"/>
          <w:szCs w:val="22"/>
        </w:rPr>
        <w:t>Godkendelse af dagsorden</w:t>
      </w:r>
    </w:p>
    <w:p w:rsidR="006F1238" w:rsidRPr="0021535B" w:rsidRDefault="006F1238" w:rsidP="00D12EB9">
      <w:pPr>
        <w:suppressAutoHyphens/>
        <w:ind w:left="425"/>
        <w:rPr>
          <w:sz w:val="22"/>
          <w:szCs w:val="22"/>
        </w:rPr>
      </w:pPr>
      <w:r w:rsidRPr="0021535B">
        <w:rPr>
          <w:sz w:val="22"/>
          <w:szCs w:val="22"/>
        </w:rPr>
        <w:t>Dagsorden blev godkendt</w:t>
      </w:r>
      <w:r w:rsidR="00F557AE" w:rsidRPr="0021535B">
        <w:rPr>
          <w:sz w:val="22"/>
          <w:szCs w:val="22"/>
        </w:rPr>
        <w:t xml:space="preserve"> med følgende punkt under eventuelt: Timenorm</w:t>
      </w:r>
      <w:r w:rsidR="0021535B">
        <w:rPr>
          <w:sz w:val="22"/>
          <w:szCs w:val="22"/>
        </w:rPr>
        <w:t xml:space="preserve"> i forbindelse med undervisning.</w:t>
      </w:r>
    </w:p>
    <w:p w:rsidR="003779EE" w:rsidRPr="004E19A8" w:rsidRDefault="003779EE" w:rsidP="00D12EB9">
      <w:pPr>
        <w:suppressAutoHyphens/>
        <w:ind w:left="425"/>
        <w:rPr>
          <w:rFonts w:cstheme="minorHAnsi"/>
          <w:sz w:val="22"/>
          <w:szCs w:val="22"/>
        </w:rPr>
      </w:pPr>
    </w:p>
    <w:p w:rsidR="003779EE" w:rsidRDefault="00D03A50" w:rsidP="00D12EB9">
      <w:pPr>
        <w:pStyle w:val="Overskrift1"/>
        <w:suppressAutoHyphens/>
        <w:snapToGrid w:val="0"/>
        <w:spacing w:before="40"/>
        <w:rPr>
          <w:rFonts w:cstheme="minorHAnsi"/>
          <w:sz w:val="22"/>
          <w:szCs w:val="22"/>
        </w:rPr>
      </w:pPr>
      <w:r w:rsidRPr="004E19A8">
        <w:rPr>
          <w:rFonts w:cstheme="minorHAnsi"/>
          <w:sz w:val="22"/>
          <w:szCs w:val="22"/>
        </w:rPr>
        <w:t>Godkendelse af referat</w:t>
      </w:r>
    </w:p>
    <w:p w:rsidR="00853143" w:rsidRPr="006F1238" w:rsidRDefault="006F1238" w:rsidP="00D12EB9">
      <w:pPr>
        <w:suppressAutoHyphens/>
        <w:ind w:firstLine="425"/>
        <w:rPr>
          <w:sz w:val="22"/>
          <w:szCs w:val="22"/>
        </w:rPr>
      </w:pPr>
      <w:r>
        <w:rPr>
          <w:sz w:val="22"/>
          <w:szCs w:val="22"/>
        </w:rPr>
        <w:t>Re</w:t>
      </w:r>
      <w:r w:rsidR="00290AA9" w:rsidRPr="00853143">
        <w:rPr>
          <w:sz w:val="22"/>
          <w:szCs w:val="22"/>
        </w:rPr>
        <w:t>ferat</w:t>
      </w:r>
      <w:r>
        <w:rPr>
          <w:sz w:val="22"/>
          <w:szCs w:val="22"/>
        </w:rPr>
        <w:t>et fra mødet den 15. oktober 2021 blev godkendt.</w:t>
      </w:r>
    </w:p>
    <w:p w:rsidR="003779EE" w:rsidRPr="004E19A8" w:rsidRDefault="003779EE" w:rsidP="00D12EB9">
      <w:pPr>
        <w:suppressAutoHyphens/>
        <w:snapToGrid w:val="0"/>
        <w:spacing w:before="40"/>
        <w:ind w:left="425"/>
        <w:rPr>
          <w:rFonts w:cstheme="minorHAnsi"/>
          <w:i/>
          <w:sz w:val="22"/>
          <w:szCs w:val="22"/>
        </w:rPr>
      </w:pPr>
    </w:p>
    <w:p w:rsidR="003779EE" w:rsidRDefault="00290AA9" w:rsidP="00D12EB9">
      <w:pPr>
        <w:pStyle w:val="Overskrift1"/>
        <w:suppressAutoHyphens/>
        <w:rPr>
          <w:rFonts w:cstheme="minorHAnsi"/>
          <w:sz w:val="22"/>
          <w:szCs w:val="22"/>
        </w:rPr>
      </w:pPr>
      <w:r>
        <w:rPr>
          <w:rFonts w:cstheme="minorHAnsi"/>
          <w:sz w:val="22"/>
          <w:szCs w:val="22"/>
        </w:rPr>
        <w:t>Udpegning af medarbejderrep</w:t>
      </w:r>
      <w:r w:rsidR="00853143">
        <w:rPr>
          <w:rFonts w:cstheme="minorHAnsi"/>
          <w:sz w:val="22"/>
          <w:szCs w:val="22"/>
        </w:rPr>
        <w:t>ræsentant (suppleant)</w:t>
      </w:r>
    </w:p>
    <w:p w:rsidR="00B118C3" w:rsidRDefault="00853143" w:rsidP="00D12EB9">
      <w:pPr>
        <w:suppressAutoHyphens/>
        <w:ind w:left="425"/>
        <w:rPr>
          <w:sz w:val="22"/>
          <w:szCs w:val="22"/>
        </w:rPr>
      </w:pPr>
      <w:r>
        <w:rPr>
          <w:sz w:val="22"/>
          <w:szCs w:val="22"/>
        </w:rPr>
        <w:t xml:space="preserve">På grund af sygdom hos et af medarbejderrepræsentanterne, </w:t>
      </w:r>
      <w:r w:rsidR="006F1238">
        <w:rPr>
          <w:sz w:val="22"/>
          <w:szCs w:val="22"/>
        </w:rPr>
        <w:t xml:space="preserve">er Christian Winther Beck udpeget som </w:t>
      </w:r>
      <w:r>
        <w:rPr>
          <w:sz w:val="22"/>
          <w:szCs w:val="22"/>
        </w:rPr>
        <w:t>m</w:t>
      </w:r>
      <w:r w:rsidR="006F1238">
        <w:rPr>
          <w:sz w:val="22"/>
          <w:szCs w:val="22"/>
        </w:rPr>
        <w:t>edarbejderrepræsentant for perioden 15. december 2021 – 29. februar 2022</w:t>
      </w:r>
      <w:r>
        <w:rPr>
          <w:sz w:val="22"/>
          <w:szCs w:val="22"/>
        </w:rPr>
        <w:t>.</w:t>
      </w:r>
    </w:p>
    <w:p w:rsidR="00853143" w:rsidRPr="00853143" w:rsidRDefault="00853143" w:rsidP="00D12EB9">
      <w:pPr>
        <w:suppressAutoHyphens/>
        <w:ind w:left="425"/>
        <w:rPr>
          <w:rFonts w:cstheme="minorHAnsi"/>
          <w:b/>
          <w:sz w:val="22"/>
          <w:szCs w:val="22"/>
        </w:rPr>
      </w:pPr>
    </w:p>
    <w:p w:rsidR="007301E7" w:rsidRPr="004E19A8" w:rsidRDefault="006870C1" w:rsidP="00D12EB9">
      <w:pPr>
        <w:pStyle w:val="Overskrift1"/>
        <w:suppressAutoHyphens/>
        <w:rPr>
          <w:rFonts w:cstheme="minorHAnsi"/>
          <w:sz w:val="22"/>
          <w:szCs w:val="22"/>
        </w:rPr>
      </w:pPr>
      <w:r>
        <w:rPr>
          <w:rFonts w:cstheme="minorHAnsi"/>
          <w:sz w:val="22"/>
          <w:szCs w:val="22"/>
        </w:rPr>
        <w:t>Flytte-APV</w:t>
      </w:r>
    </w:p>
    <w:p w:rsidR="001216CA" w:rsidRDefault="009A065C" w:rsidP="00D12EB9">
      <w:pPr>
        <w:suppressAutoHyphens/>
        <w:ind w:firstLine="425"/>
        <w:rPr>
          <w:rFonts w:cstheme="minorHAnsi"/>
          <w:sz w:val="22"/>
          <w:szCs w:val="22"/>
        </w:rPr>
      </w:pPr>
      <w:r>
        <w:rPr>
          <w:rFonts w:cstheme="minorHAnsi"/>
          <w:sz w:val="22"/>
          <w:szCs w:val="22"/>
        </w:rPr>
        <w:t xml:space="preserve">LSU drøftede </w:t>
      </w:r>
      <w:r w:rsidR="006870C1">
        <w:rPr>
          <w:rFonts w:cstheme="minorHAnsi"/>
          <w:sz w:val="22"/>
          <w:szCs w:val="22"/>
        </w:rPr>
        <w:t>rapporten og handleplanen udarbejdet af AMG</w:t>
      </w:r>
      <w:r>
        <w:rPr>
          <w:rFonts w:cstheme="minorHAnsi"/>
          <w:sz w:val="22"/>
          <w:szCs w:val="22"/>
        </w:rPr>
        <w:t>.</w:t>
      </w:r>
    </w:p>
    <w:p w:rsidR="009A065C" w:rsidRPr="008A21CC" w:rsidRDefault="009A065C" w:rsidP="00F9584F">
      <w:pPr>
        <w:suppressAutoHyphens/>
        <w:snapToGrid w:val="0"/>
        <w:spacing w:before="40"/>
        <w:ind w:left="425"/>
        <w:rPr>
          <w:sz w:val="22"/>
          <w:szCs w:val="22"/>
        </w:rPr>
      </w:pPr>
      <w:r w:rsidRPr="008A21CC">
        <w:rPr>
          <w:sz w:val="22"/>
          <w:szCs w:val="22"/>
        </w:rPr>
        <w:t xml:space="preserve">Rapporten indeholder både en fysisk og en psykisk APV. Der er taget højde for, at der ikke er for meget overlap til den ”store” AU APV, som kommer i foråret 2022. Der er derfor taget udgangspunkt i </w:t>
      </w:r>
      <w:proofErr w:type="spellStart"/>
      <w:r w:rsidRPr="008A21CC">
        <w:rPr>
          <w:sz w:val="22"/>
          <w:szCs w:val="22"/>
        </w:rPr>
        <w:t>AUs</w:t>
      </w:r>
      <w:proofErr w:type="spellEnd"/>
      <w:r w:rsidRPr="008A21CC">
        <w:rPr>
          <w:sz w:val="22"/>
          <w:szCs w:val="22"/>
        </w:rPr>
        <w:t xml:space="preserve"> officielle anbefalinger vedr. flytteprocesser og organisatoriske forandringer og tilpasset en CED-kontekst. </w:t>
      </w:r>
      <w:r>
        <w:rPr>
          <w:sz w:val="22"/>
          <w:szCs w:val="22"/>
        </w:rPr>
        <w:t>LSU</w:t>
      </w:r>
      <w:r w:rsidRPr="008A21CC">
        <w:rPr>
          <w:sz w:val="22"/>
          <w:szCs w:val="22"/>
        </w:rPr>
        <w:t xml:space="preserve"> gennemgik rapporten.</w:t>
      </w:r>
    </w:p>
    <w:p w:rsidR="009A065C" w:rsidRPr="008A21CC" w:rsidRDefault="009A065C" w:rsidP="00D12EB9">
      <w:pPr>
        <w:suppressAutoHyphens/>
        <w:snapToGrid w:val="0"/>
        <w:spacing w:before="40"/>
        <w:ind w:left="425"/>
        <w:rPr>
          <w:sz w:val="22"/>
          <w:szCs w:val="22"/>
        </w:rPr>
      </w:pPr>
    </w:p>
    <w:p w:rsidR="009A065C" w:rsidRPr="008A21CC" w:rsidRDefault="009A065C" w:rsidP="00D12EB9">
      <w:pPr>
        <w:suppressAutoHyphens/>
        <w:snapToGrid w:val="0"/>
        <w:spacing w:before="40"/>
        <w:ind w:left="425"/>
        <w:rPr>
          <w:sz w:val="22"/>
          <w:szCs w:val="22"/>
        </w:rPr>
      </w:pPr>
      <w:r w:rsidRPr="008A21CC">
        <w:rPr>
          <w:sz w:val="22"/>
          <w:szCs w:val="22"/>
        </w:rPr>
        <w:t>Den fysisk del er delt op i underpunkterne: støj, temperatur, belysning, rengøring og sikkerhedsprocedurer. Flere af løsningsforslag på ovenstående er sat i værk og der er sat tovholdere på.</w:t>
      </w:r>
    </w:p>
    <w:p w:rsidR="009A065C" w:rsidRDefault="009A065C" w:rsidP="00D12EB9">
      <w:pPr>
        <w:suppressAutoHyphens/>
        <w:snapToGrid w:val="0"/>
        <w:spacing w:before="40"/>
        <w:ind w:left="425"/>
        <w:rPr>
          <w:sz w:val="22"/>
          <w:szCs w:val="22"/>
        </w:rPr>
      </w:pPr>
      <w:r w:rsidRPr="008A21CC">
        <w:rPr>
          <w:sz w:val="22"/>
          <w:szCs w:val="22"/>
        </w:rPr>
        <w:t>Den psykiske del er delt op i underpunkterne: arbejdstrivsel, anerkendelse, samarbejde og kommunikation. Udfordring</w:t>
      </w:r>
      <w:r w:rsidR="00F3529F">
        <w:rPr>
          <w:sz w:val="22"/>
          <w:szCs w:val="22"/>
        </w:rPr>
        <w:t>en</w:t>
      </w:r>
      <w:r w:rsidRPr="008A21CC">
        <w:rPr>
          <w:sz w:val="22"/>
          <w:szCs w:val="22"/>
        </w:rPr>
        <w:t xml:space="preserve"> her er samarbejde og fællesskab på tværs af afdelinger og synlighed omkring den strategiske retning for CED.</w:t>
      </w:r>
    </w:p>
    <w:p w:rsidR="00F9584F" w:rsidRDefault="00F9584F" w:rsidP="00D12EB9">
      <w:pPr>
        <w:suppressAutoHyphens/>
        <w:snapToGrid w:val="0"/>
        <w:spacing w:before="40"/>
        <w:ind w:left="425"/>
        <w:rPr>
          <w:sz w:val="22"/>
          <w:szCs w:val="22"/>
        </w:rPr>
      </w:pPr>
    </w:p>
    <w:p w:rsidR="006F3530" w:rsidRDefault="00AD165C" w:rsidP="00D12EB9">
      <w:pPr>
        <w:suppressAutoHyphens/>
        <w:snapToGrid w:val="0"/>
        <w:spacing w:before="40"/>
        <w:ind w:left="425"/>
        <w:rPr>
          <w:sz w:val="22"/>
          <w:szCs w:val="22"/>
        </w:rPr>
      </w:pPr>
      <w:r>
        <w:rPr>
          <w:sz w:val="22"/>
          <w:szCs w:val="22"/>
        </w:rPr>
        <w:lastRenderedPageBreak/>
        <w:t xml:space="preserve">BL </w:t>
      </w:r>
      <w:r w:rsidR="006F3530">
        <w:rPr>
          <w:sz w:val="22"/>
          <w:szCs w:val="22"/>
        </w:rPr>
        <w:t>påpegede at AC-klubben</w:t>
      </w:r>
      <w:r>
        <w:rPr>
          <w:sz w:val="22"/>
          <w:szCs w:val="22"/>
        </w:rPr>
        <w:t xml:space="preserve"> </w:t>
      </w:r>
      <w:r w:rsidR="006F3530">
        <w:rPr>
          <w:sz w:val="22"/>
          <w:szCs w:val="22"/>
        </w:rPr>
        <w:t>fandt det påfaldende at stress ikke var nævnt i rapporten – hverken på centerniveau eller afdelingsniveau og efterlyste en analyse af årsagerne til den høje forekomst af stress. AC-klubben ser gerne at ledelsen påtager sig ansvar</w:t>
      </w:r>
      <w:r w:rsidR="00BC5A3F">
        <w:rPr>
          <w:sz w:val="22"/>
          <w:szCs w:val="22"/>
        </w:rPr>
        <w:t>et for udredningsarbejdet og opf</w:t>
      </w:r>
      <w:r w:rsidR="006F3530">
        <w:rPr>
          <w:sz w:val="22"/>
          <w:szCs w:val="22"/>
        </w:rPr>
        <w:t>ordrer til at dette foregår i tæt dialog med medarbejderne.</w:t>
      </w:r>
    </w:p>
    <w:p w:rsidR="00EB50FB" w:rsidRDefault="00EB50FB" w:rsidP="00D12EB9">
      <w:pPr>
        <w:suppressAutoHyphens/>
        <w:snapToGrid w:val="0"/>
        <w:spacing w:before="40"/>
        <w:ind w:left="425"/>
        <w:rPr>
          <w:sz w:val="22"/>
          <w:szCs w:val="22"/>
        </w:rPr>
      </w:pPr>
      <w:r>
        <w:rPr>
          <w:sz w:val="22"/>
          <w:szCs w:val="22"/>
        </w:rPr>
        <w:t>Ligeledes ønskes det, at ledelsen laver rammer for samarbejde mellem afdelingerne og de enk</w:t>
      </w:r>
      <w:r w:rsidR="00D12EB9">
        <w:rPr>
          <w:sz w:val="22"/>
          <w:szCs w:val="22"/>
        </w:rPr>
        <w:t>elte medarbejdere. Det er</w:t>
      </w:r>
      <w:r>
        <w:rPr>
          <w:sz w:val="22"/>
          <w:szCs w:val="22"/>
        </w:rPr>
        <w:t xml:space="preserve"> </w:t>
      </w:r>
      <w:r w:rsidR="00761A94">
        <w:rPr>
          <w:sz w:val="22"/>
          <w:szCs w:val="22"/>
        </w:rPr>
        <w:t xml:space="preserve">også </w:t>
      </w:r>
      <w:r>
        <w:rPr>
          <w:sz w:val="22"/>
          <w:szCs w:val="22"/>
        </w:rPr>
        <w:t>vigtigt, at de overordnede rammer ikke er forskellige fra afdeling til afdeling. Endvidere efterspørges en snak om, hvad vores opgaver er i forhold til AU og fakulteterne.</w:t>
      </w:r>
    </w:p>
    <w:p w:rsidR="00AA6799" w:rsidRDefault="00AA6799" w:rsidP="00D12EB9">
      <w:pPr>
        <w:suppressAutoHyphens/>
        <w:snapToGrid w:val="0"/>
        <w:spacing w:before="40"/>
        <w:ind w:left="425"/>
        <w:rPr>
          <w:sz w:val="22"/>
          <w:szCs w:val="22"/>
        </w:rPr>
      </w:pPr>
    </w:p>
    <w:p w:rsidR="009A065C" w:rsidRPr="006C51F9" w:rsidRDefault="00AD165C" w:rsidP="00D12EB9">
      <w:pPr>
        <w:suppressAutoHyphens/>
        <w:snapToGrid w:val="0"/>
        <w:spacing w:before="40"/>
        <w:ind w:left="425"/>
        <w:rPr>
          <w:sz w:val="22"/>
          <w:szCs w:val="22"/>
        </w:rPr>
      </w:pPr>
      <w:r>
        <w:rPr>
          <w:sz w:val="22"/>
          <w:szCs w:val="22"/>
        </w:rPr>
        <w:t>AMM: Vi skal ikke underkende, at det har været en stresset perioden med sammenlægning</w:t>
      </w:r>
      <w:r w:rsidR="00514B1F">
        <w:rPr>
          <w:sz w:val="22"/>
          <w:szCs w:val="22"/>
        </w:rPr>
        <w:t>, nedlukninger</w:t>
      </w:r>
      <w:r>
        <w:rPr>
          <w:sz w:val="22"/>
          <w:szCs w:val="22"/>
        </w:rPr>
        <w:t xml:space="preserve"> og flytning. </w:t>
      </w:r>
      <w:r w:rsidR="00EB50FB">
        <w:rPr>
          <w:sz w:val="22"/>
          <w:szCs w:val="22"/>
        </w:rPr>
        <w:t xml:space="preserve">Det drøftes </w:t>
      </w:r>
      <w:r w:rsidR="006D6219">
        <w:rPr>
          <w:sz w:val="22"/>
          <w:szCs w:val="22"/>
        </w:rPr>
        <w:t xml:space="preserve">naturligvis </w:t>
      </w:r>
      <w:r w:rsidR="00EB50FB">
        <w:rPr>
          <w:sz w:val="22"/>
          <w:szCs w:val="22"/>
        </w:rPr>
        <w:t>i centerledelsen. Derudover er LAMU</w:t>
      </w:r>
      <w:r w:rsidR="000A3F2F">
        <w:rPr>
          <w:sz w:val="22"/>
          <w:szCs w:val="22"/>
        </w:rPr>
        <w:t xml:space="preserve"> kommet med et </w:t>
      </w:r>
      <w:r w:rsidR="00514B1F">
        <w:rPr>
          <w:sz w:val="22"/>
          <w:szCs w:val="22"/>
        </w:rPr>
        <w:t xml:space="preserve">vigtigt </w:t>
      </w:r>
      <w:r w:rsidR="000A3F2F">
        <w:rPr>
          <w:sz w:val="22"/>
          <w:szCs w:val="22"/>
        </w:rPr>
        <w:t>bud på indsats</w:t>
      </w:r>
      <w:r w:rsidR="00EB50FB">
        <w:rPr>
          <w:sz w:val="22"/>
          <w:szCs w:val="22"/>
        </w:rPr>
        <w:t>er i sin skitse til en handleplan</w:t>
      </w:r>
      <w:r w:rsidR="000A3F2F">
        <w:rPr>
          <w:sz w:val="22"/>
          <w:szCs w:val="22"/>
        </w:rPr>
        <w:t xml:space="preserve">, som tages op først på afdelingsmøderne </w:t>
      </w:r>
      <w:r w:rsidR="00F9584F">
        <w:rPr>
          <w:sz w:val="22"/>
          <w:szCs w:val="22"/>
        </w:rPr>
        <w:t xml:space="preserve">i januar </w:t>
      </w:r>
      <w:r w:rsidR="000A3F2F">
        <w:rPr>
          <w:sz w:val="22"/>
          <w:szCs w:val="22"/>
        </w:rPr>
        <w:t xml:space="preserve">og derefter på </w:t>
      </w:r>
      <w:r w:rsidR="00D12EB9">
        <w:rPr>
          <w:sz w:val="22"/>
          <w:szCs w:val="22"/>
        </w:rPr>
        <w:t>det fælles CED-møde</w:t>
      </w:r>
      <w:r w:rsidR="000A3F2F">
        <w:rPr>
          <w:sz w:val="22"/>
          <w:szCs w:val="22"/>
        </w:rPr>
        <w:t xml:space="preserve"> i februar.</w:t>
      </w:r>
      <w:r w:rsidR="00EB50FB" w:rsidRPr="00EB50FB">
        <w:rPr>
          <w:sz w:val="22"/>
          <w:szCs w:val="22"/>
        </w:rPr>
        <w:t xml:space="preserve"> </w:t>
      </w:r>
      <w:r w:rsidR="00D12EB9">
        <w:rPr>
          <w:sz w:val="22"/>
          <w:szCs w:val="22"/>
        </w:rPr>
        <w:t>D</w:t>
      </w:r>
      <w:r w:rsidR="00761A94">
        <w:rPr>
          <w:sz w:val="22"/>
          <w:szCs w:val="22"/>
        </w:rPr>
        <w:t>et er</w:t>
      </w:r>
      <w:r w:rsidR="00D12EB9">
        <w:rPr>
          <w:sz w:val="22"/>
          <w:szCs w:val="22"/>
        </w:rPr>
        <w:t xml:space="preserve"> centerledelsens opgave at skabe gode rammer, </w:t>
      </w:r>
      <w:r w:rsidR="006D6219">
        <w:rPr>
          <w:sz w:val="22"/>
          <w:szCs w:val="22"/>
        </w:rPr>
        <w:t>men d</w:t>
      </w:r>
      <w:r w:rsidR="00524243">
        <w:rPr>
          <w:sz w:val="22"/>
          <w:szCs w:val="22"/>
        </w:rPr>
        <w:t xml:space="preserve">e </w:t>
      </w:r>
      <w:r w:rsidR="00514B1F">
        <w:rPr>
          <w:sz w:val="22"/>
          <w:szCs w:val="22"/>
        </w:rPr>
        <w:t>gode</w:t>
      </w:r>
      <w:r w:rsidR="00524243">
        <w:rPr>
          <w:sz w:val="22"/>
          <w:szCs w:val="22"/>
        </w:rPr>
        <w:t xml:space="preserve"> rammer kan være forskellige fra afdeling til afdeling, når man har forskellige opgaver, der derfor skal løses forskelligt. </w:t>
      </w:r>
      <w:r w:rsidR="00780D97">
        <w:rPr>
          <w:sz w:val="22"/>
          <w:szCs w:val="22"/>
        </w:rPr>
        <w:t xml:space="preserve">CED har </w:t>
      </w:r>
      <w:r w:rsidR="00524243">
        <w:rPr>
          <w:sz w:val="22"/>
          <w:szCs w:val="22"/>
        </w:rPr>
        <w:t xml:space="preserve">samlet </w:t>
      </w:r>
      <w:r w:rsidR="00EB50FB">
        <w:rPr>
          <w:sz w:val="22"/>
          <w:szCs w:val="22"/>
        </w:rPr>
        <w:t>til opgave at understøtte, at AU når sine</w:t>
      </w:r>
      <w:r w:rsidR="00780D97">
        <w:rPr>
          <w:sz w:val="22"/>
          <w:szCs w:val="22"/>
        </w:rPr>
        <w:t xml:space="preserve"> strategi</w:t>
      </w:r>
      <w:r w:rsidR="00EB50FB">
        <w:rPr>
          <w:sz w:val="22"/>
          <w:szCs w:val="22"/>
        </w:rPr>
        <w:t>ske mål</w:t>
      </w:r>
      <w:r w:rsidR="00524243">
        <w:rPr>
          <w:sz w:val="22"/>
          <w:szCs w:val="22"/>
        </w:rPr>
        <w:t xml:space="preserve"> for</w:t>
      </w:r>
      <w:r w:rsidR="00D12EB9">
        <w:rPr>
          <w:sz w:val="22"/>
          <w:szCs w:val="22"/>
        </w:rPr>
        <w:t xml:space="preserve"> </w:t>
      </w:r>
      <w:r w:rsidR="00524243">
        <w:rPr>
          <w:sz w:val="22"/>
          <w:szCs w:val="22"/>
        </w:rPr>
        <w:t>uddannelse</w:t>
      </w:r>
      <w:r w:rsidR="00EB50FB">
        <w:rPr>
          <w:sz w:val="22"/>
          <w:szCs w:val="22"/>
        </w:rPr>
        <w:t xml:space="preserve">. </w:t>
      </w:r>
      <w:r w:rsidR="00514B1F">
        <w:rPr>
          <w:sz w:val="22"/>
          <w:szCs w:val="22"/>
        </w:rPr>
        <w:t>I</w:t>
      </w:r>
      <w:r w:rsidR="00EB50FB">
        <w:rPr>
          <w:sz w:val="22"/>
          <w:szCs w:val="22"/>
        </w:rPr>
        <w:t>nden for denne opgave har vi et stort hand</w:t>
      </w:r>
      <w:r w:rsidR="00780D97">
        <w:rPr>
          <w:sz w:val="22"/>
          <w:szCs w:val="22"/>
        </w:rPr>
        <w:t>lingsrum</w:t>
      </w:r>
      <w:r w:rsidR="00D12EB9">
        <w:rPr>
          <w:sz w:val="22"/>
          <w:szCs w:val="22"/>
        </w:rPr>
        <w:t xml:space="preserve">, der forsat </w:t>
      </w:r>
      <w:r w:rsidR="00514B1F">
        <w:rPr>
          <w:sz w:val="22"/>
          <w:szCs w:val="22"/>
        </w:rPr>
        <w:t xml:space="preserve">skal </w:t>
      </w:r>
      <w:r w:rsidR="00D12EB9">
        <w:rPr>
          <w:sz w:val="22"/>
          <w:szCs w:val="22"/>
        </w:rPr>
        <w:t>drøftes løbende</w:t>
      </w:r>
      <w:r w:rsidR="00524243">
        <w:rPr>
          <w:sz w:val="22"/>
          <w:szCs w:val="22"/>
        </w:rPr>
        <w:t xml:space="preserve"> med alle medarbejdere</w:t>
      </w:r>
      <w:r w:rsidR="006D6219">
        <w:rPr>
          <w:sz w:val="22"/>
          <w:szCs w:val="22"/>
        </w:rPr>
        <w:t xml:space="preserve"> i 2022 både fælles og afdelingsvist.</w:t>
      </w:r>
    </w:p>
    <w:p w:rsidR="009A065C" w:rsidRDefault="009A065C" w:rsidP="00D12EB9">
      <w:pPr>
        <w:pStyle w:val="Overskrift1"/>
        <w:numPr>
          <w:ilvl w:val="0"/>
          <w:numId w:val="0"/>
        </w:numPr>
        <w:suppressAutoHyphens/>
        <w:ind w:left="425"/>
        <w:rPr>
          <w:rFonts w:cstheme="minorHAnsi"/>
          <w:sz w:val="22"/>
          <w:szCs w:val="22"/>
        </w:rPr>
      </w:pPr>
    </w:p>
    <w:p w:rsidR="001216CA" w:rsidRDefault="008F4F4E" w:rsidP="00D12EB9">
      <w:pPr>
        <w:pStyle w:val="Overskrift1"/>
        <w:suppressAutoHyphens/>
        <w:rPr>
          <w:rFonts w:cstheme="minorHAnsi"/>
          <w:sz w:val="22"/>
          <w:szCs w:val="22"/>
        </w:rPr>
      </w:pPr>
      <w:r>
        <w:rPr>
          <w:rFonts w:cstheme="minorHAnsi"/>
          <w:sz w:val="22"/>
          <w:szCs w:val="22"/>
        </w:rPr>
        <w:t>Lønforhandling 2022</w:t>
      </w:r>
    </w:p>
    <w:p w:rsidR="00FE25E4" w:rsidRDefault="00E334A0" w:rsidP="00D12EB9">
      <w:pPr>
        <w:suppressAutoHyphens/>
        <w:ind w:left="425"/>
        <w:rPr>
          <w:sz w:val="22"/>
          <w:szCs w:val="22"/>
        </w:rPr>
      </w:pPr>
      <w:r>
        <w:rPr>
          <w:sz w:val="22"/>
          <w:szCs w:val="22"/>
        </w:rPr>
        <w:t xml:space="preserve">LSU drøftede </w:t>
      </w:r>
      <w:r w:rsidR="008F4F4E" w:rsidRPr="008F4F4E">
        <w:rPr>
          <w:sz w:val="22"/>
          <w:szCs w:val="22"/>
        </w:rPr>
        <w:t xml:space="preserve">processen </w:t>
      </w:r>
      <w:r w:rsidR="00AF38C7">
        <w:rPr>
          <w:sz w:val="22"/>
          <w:szCs w:val="22"/>
        </w:rPr>
        <w:t xml:space="preserve">for lønforhandlingen 2022. Der var enighed om, at processen for 2021 kan bruges igen, dog med datoændringer til primo uge 10 samt </w:t>
      </w:r>
      <w:r w:rsidR="00514B1F">
        <w:rPr>
          <w:sz w:val="22"/>
          <w:szCs w:val="22"/>
        </w:rPr>
        <w:t>udskiftning på AC-</w:t>
      </w:r>
      <w:r w:rsidR="00FE25E4">
        <w:rPr>
          <w:sz w:val="22"/>
          <w:szCs w:val="22"/>
        </w:rPr>
        <w:t xml:space="preserve">TR </w:t>
      </w:r>
      <w:r w:rsidR="00514B1F">
        <w:rPr>
          <w:sz w:val="22"/>
          <w:szCs w:val="22"/>
        </w:rPr>
        <w:t>posten</w:t>
      </w:r>
      <w:r w:rsidR="00FE25E4">
        <w:rPr>
          <w:sz w:val="22"/>
          <w:szCs w:val="22"/>
        </w:rPr>
        <w:t>.</w:t>
      </w:r>
    </w:p>
    <w:p w:rsidR="00761A94" w:rsidRDefault="00761A94" w:rsidP="005256BA">
      <w:pPr>
        <w:suppressAutoHyphens/>
        <w:ind w:left="425"/>
        <w:rPr>
          <w:sz w:val="22"/>
          <w:szCs w:val="22"/>
        </w:rPr>
      </w:pPr>
    </w:p>
    <w:p w:rsidR="005256BA" w:rsidRDefault="00FE25E4" w:rsidP="005256BA">
      <w:pPr>
        <w:suppressAutoHyphens/>
        <w:ind w:left="425"/>
        <w:rPr>
          <w:sz w:val="22"/>
          <w:szCs w:val="22"/>
        </w:rPr>
      </w:pPr>
      <w:r>
        <w:rPr>
          <w:sz w:val="22"/>
          <w:szCs w:val="22"/>
        </w:rPr>
        <w:t>E</w:t>
      </w:r>
      <w:r w:rsidR="008F34D1">
        <w:rPr>
          <w:sz w:val="22"/>
          <w:szCs w:val="22"/>
        </w:rPr>
        <w:t xml:space="preserve">ndvidere drøftes </w:t>
      </w:r>
      <w:r w:rsidR="008F4F4E" w:rsidRPr="008F4F4E">
        <w:rPr>
          <w:sz w:val="22"/>
          <w:szCs w:val="22"/>
        </w:rPr>
        <w:t>lønkriterier for 2022</w:t>
      </w:r>
      <w:r w:rsidR="008F34D1">
        <w:rPr>
          <w:sz w:val="22"/>
          <w:szCs w:val="22"/>
        </w:rPr>
        <w:t xml:space="preserve">. </w:t>
      </w:r>
      <w:r w:rsidR="006039C1">
        <w:rPr>
          <w:sz w:val="22"/>
          <w:szCs w:val="22"/>
        </w:rPr>
        <w:t>Der var</w:t>
      </w:r>
      <w:r w:rsidR="00761A94">
        <w:rPr>
          <w:sz w:val="22"/>
          <w:szCs w:val="22"/>
        </w:rPr>
        <w:t xml:space="preserve"> enighed om, at der </w:t>
      </w:r>
      <w:r w:rsidR="006039C1">
        <w:rPr>
          <w:sz w:val="22"/>
          <w:szCs w:val="22"/>
        </w:rPr>
        <w:t>skal være få kriterier.</w:t>
      </w:r>
      <w:r w:rsidR="005256BA">
        <w:rPr>
          <w:sz w:val="22"/>
          <w:szCs w:val="22"/>
        </w:rPr>
        <w:t xml:space="preserve"> </w:t>
      </w:r>
      <w:r w:rsidR="006039C1">
        <w:rPr>
          <w:sz w:val="22"/>
          <w:szCs w:val="22"/>
        </w:rPr>
        <w:t xml:space="preserve">AC-klubben vil komme med et </w:t>
      </w:r>
      <w:r w:rsidR="005256BA">
        <w:rPr>
          <w:sz w:val="22"/>
          <w:szCs w:val="22"/>
        </w:rPr>
        <w:t>oplæg til drøftelse</w:t>
      </w:r>
      <w:r w:rsidR="006039C1">
        <w:rPr>
          <w:sz w:val="22"/>
          <w:szCs w:val="22"/>
        </w:rPr>
        <w:t>.</w:t>
      </w:r>
      <w:r w:rsidR="005256BA" w:rsidRPr="005256BA">
        <w:rPr>
          <w:sz w:val="22"/>
          <w:szCs w:val="22"/>
        </w:rPr>
        <w:t xml:space="preserve"> </w:t>
      </w:r>
      <w:r w:rsidR="005256BA">
        <w:rPr>
          <w:sz w:val="22"/>
          <w:szCs w:val="22"/>
        </w:rPr>
        <w:t xml:space="preserve">Lønkriterierne for 2022 meldes ud i januar, som er sidste frist inden ansøgningsproceduren. Det vil </w:t>
      </w:r>
      <w:r w:rsidR="00761A94">
        <w:rPr>
          <w:sz w:val="22"/>
          <w:szCs w:val="22"/>
        </w:rPr>
        <w:t xml:space="preserve">derfor </w:t>
      </w:r>
      <w:r w:rsidR="005256BA">
        <w:rPr>
          <w:sz w:val="22"/>
          <w:szCs w:val="22"/>
        </w:rPr>
        <w:t>blive indkaldt til ekstra LSU-møde i januar, hvor kun lønkriterierne er på dagsorden.</w:t>
      </w:r>
    </w:p>
    <w:p w:rsidR="006D6219" w:rsidRDefault="006D6219" w:rsidP="005256BA">
      <w:pPr>
        <w:suppressAutoHyphens/>
        <w:ind w:left="425"/>
        <w:rPr>
          <w:sz w:val="22"/>
          <w:szCs w:val="22"/>
        </w:rPr>
      </w:pPr>
    </w:p>
    <w:p w:rsidR="006039C1" w:rsidRDefault="005D3B13" w:rsidP="00D12EB9">
      <w:pPr>
        <w:suppressAutoHyphens/>
        <w:ind w:left="425"/>
        <w:rPr>
          <w:sz w:val="22"/>
          <w:szCs w:val="22"/>
        </w:rPr>
      </w:pPr>
      <w:r>
        <w:rPr>
          <w:sz w:val="22"/>
          <w:szCs w:val="22"/>
        </w:rPr>
        <w:t xml:space="preserve">Der var ønsker fra </w:t>
      </w:r>
      <w:r w:rsidR="00BC5A3F">
        <w:rPr>
          <w:sz w:val="22"/>
          <w:szCs w:val="22"/>
        </w:rPr>
        <w:t>medarbejderrepræsentanterne (</w:t>
      </w:r>
      <w:r>
        <w:rPr>
          <w:sz w:val="22"/>
          <w:szCs w:val="22"/>
        </w:rPr>
        <w:t>B-siden</w:t>
      </w:r>
      <w:r w:rsidR="00BC5A3F">
        <w:rPr>
          <w:sz w:val="22"/>
          <w:szCs w:val="22"/>
        </w:rPr>
        <w:t>)</w:t>
      </w:r>
      <w:r w:rsidR="005256BA">
        <w:rPr>
          <w:sz w:val="22"/>
          <w:szCs w:val="22"/>
        </w:rPr>
        <w:t>,</w:t>
      </w:r>
      <w:r>
        <w:rPr>
          <w:sz w:val="22"/>
          <w:szCs w:val="22"/>
        </w:rPr>
        <w:t xml:space="preserve"> at der fremover skal være en tydeligere kommunikation med hensyn til tilbagemeldinger og begrundelse for </w:t>
      </w:r>
      <w:r w:rsidR="00BA661B">
        <w:rPr>
          <w:sz w:val="22"/>
          <w:szCs w:val="22"/>
        </w:rPr>
        <w:t>tildeling og afslag.</w:t>
      </w:r>
      <w:r w:rsidR="005256BA">
        <w:rPr>
          <w:sz w:val="22"/>
          <w:szCs w:val="22"/>
        </w:rPr>
        <w:t xml:space="preserve"> AMM </w:t>
      </w:r>
      <w:r w:rsidR="00761A94">
        <w:rPr>
          <w:sz w:val="22"/>
          <w:szCs w:val="22"/>
        </w:rPr>
        <w:t xml:space="preserve">oplyser, at hun selv </w:t>
      </w:r>
      <w:r w:rsidR="005256BA">
        <w:rPr>
          <w:sz w:val="22"/>
          <w:szCs w:val="22"/>
        </w:rPr>
        <w:t>sendte en mail om tildeling af tillæg til samtlige, der fik et tillæg sidste år. Begrundelserne var godkendt af alle involverede TR. Alle der fik afslag fik tilbud om en samtale med deres respektive funktionschef. Dette gentages i år.</w:t>
      </w:r>
    </w:p>
    <w:p w:rsidR="00BA661B" w:rsidRDefault="00BA661B" w:rsidP="00D12EB9">
      <w:pPr>
        <w:suppressAutoHyphens/>
        <w:ind w:left="425"/>
      </w:pPr>
    </w:p>
    <w:p w:rsidR="00BC5A3F" w:rsidRPr="001216CA" w:rsidRDefault="00BC5A3F" w:rsidP="00D12EB9">
      <w:pPr>
        <w:suppressAutoHyphens/>
        <w:ind w:left="425"/>
      </w:pPr>
      <w:bookmarkStart w:id="1" w:name="_GoBack"/>
      <w:bookmarkEnd w:id="1"/>
    </w:p>
    <w:p w:rsidR="001216CA" w:rsidRDefault="00577D04" w:rsidP="00D12EB9">
      <w:pPr>
        <w:pStyle w:val="Overskrift1"/>
        <w:suppressAutoHyphens/>
        <w:rPr>
          <w:rFonts w:cstheme="minorHAnsi"/>
          <w:sz w:val="22"/>
          <w:szCs w:val="22"/>
        </w:rPr>
      </w:pPr>
      <w:r>
        <w:rPr>
          <w:rFonts w:cstheme="minorHAnsi"/>
          <w:sz w:val="22"/>
          <w:szCs w:val="22"/>
        </w:rPr>
        <w:lastRenderedPageBreak/>
        <w:t>Økonomi 2022</w:t>
      </w:r>
    </w:p>
    <w:p w:rsidR="001216CA" w:rsidRPr="00041079" w:rsidRDefault="00BA5F81" w:rsidP="00D12EB9">
      <w:pPr>
        <w:suppressAutoHyphens/>
        <w:ind w:left="425"/>
        <w:rPr>
          <w:sz w:val="22"/>
          <w:szCs w:val="22"/>
        </w:rPr>
      </w:pPr>
      <w:r>
        <w:rPr>
          <w:sz w:val="22"/>
          <w:szCs w:val="22"/>
        </w:rPr>
        <w:t>Udsat til næste møde.</w:t>
      </w:r>
    </w:p>
    <w:p w:rsidR="009B086C" w:rsidRPr="009B086C" w:rsidRDefault="009B086C" w:rsidP="00D12EB9">
      <w:pPr>
        <w:suppressAutoHyphens/>
      </w:pPr>
    </w:p>
    <w:p w:rsidR="00761A94" w:rsidRDefault="00761A94">
      <w:pPr>
        <w:rPr>
          <w:rFonts w:cstheme="minorHAnsi"/>
          <w:b/>
          <w:bCs/>
          <w:sz w:val="22"/>
          <w:szCs w:val="22"/>
        </w:rPr>
      </w:pPr>
      <w:r>
        <w:rPr>
          <w:rFonts w:cstheme="minorHAnsi"/>
          <w:sz w:val="22"/>
          <w:szCs w:val="22"/>
        </w:rPr>
        <w:br w:type="page"/>
      </w:r>
    </w:p>
    <w:p w:rsidR="003566C4" w:rsidRDefault="003779EE" w:rsidP="00D12EB9">
      <w:pPr>
        <w:pStyle w:val="Overskrift1"/>
        <w:suppressAutoHyphens/>
        <w:snapToGrid w:val="0"/>
        <w:spacing w:before="40"/>
        <w:rPr>
          <w:rFonts w:cstheme="minorHAnsi"/>
          <w:sz w:val="22"/>
          <w:szCs w:val="22"/>
        </w:rPr>
      </w:pPr>
      <w:r w:rsidRPr="004E19A8">
        <w:rPr>
          <w:rFonts w:cstheme="minorHAnsi"/>
          <w:sz w:val="22"/>
          <w:szCs w:val="22"/>
        </w:rPr>
        <w:lastRenderedPageBreak/>
        <w:t>Eventuelt</w:t>
      </w:r>
    </w:p>
    <w:p w:rsidR="005B66F8" w:rsidRPr="00845869" w:rsidRDefault="00F557AE" w:rsidP="00D12EB9">
      <w:pPr>
        <w:suppressAutoHyphens/>
        <w:ind w:left="425"/>
        <w:rPr>
          <w:sz w:val="22"/>
          <w:szCs w:val="22"/>
        </w:rPr>
      </w:pPr>
      <w:r w:rsidRPr="00845869">
        <w:rPr>
          <w:sz w:val="22"/>
          <w:szCs w:val="22"/>
        </w:rPr>
        <w:t xml:space="preserve">BL ønskede at timenormen i forbindelse med forberedelse til undervisning tages op. </w:t>
      </w:r>
      <w:r w:rsidR="005B66F8" w:rsidRPr="00845869">
        <w:rPr>
          <w:sz w:val="22"/>
          <w:szCs w:val="22"/>
        </w:rPr>
        <w:t xml:space="preserve">Pt. er der forskellige normer på tværs af afdelingerne. Ønsket er at der bliver en fælles norm </w:t>
      </w:r>
      <w:r w:rsidR="003A7A84" w:rsidRPr="00845869">
        <w:rPr>
          <w:sz w:val="22"/>
          <w:szCs w:val="22"/>
        </w:rPr>
        <w:t>på centret</w:t>
      </w:r>
      <w:r w:rsidR="005B66F8" w:rsidRPr="00845869">
        <w:rPr>
          <w:sz w:val="22"/>
          <w:szCs w:val="22"/>
        </w:rPr>
        <w:t>.</w:t>
      </w:r>
      <w:r w:rsidR="00F9584F" w:rsidRPr="00845869">
        <w:rPr>
          <w:sz w:val="22"/>
          <w:szCs w:val="22"/>
        </w:rPr>
        <w:t xml:space="preserve"> </w:t>
      </w:r>
      <w:r w:rsidR="005B66F8" w:rsidRPr="00845869">
        <w:rPr>
          <w:sz w:val="22"/>
          <w:szCs w:val="22"/>
        </w:rPr>
        <w:t>AMM tager ønsket med på et CL-møde til drøftelse.</w:t>
      </w:r>
      <w:r w:rsidR="003A7A84" w:rsidRPr="00845869">
        <w:rPr>
          <w:sz w:val="22"/>
          <w:szCs w:val="22"/>
        </w:rPr>
        <w:t xml:space="preserve"> Punktet tages op senere.</w:t>
      </w:r>
    </w:p>
    <w:p w:rsidR="00F9584F" w:rsidRPr="00F557AE" w:rsidRDefault="00F9584F" w:rsidP="00D12EB9">
      <w:pPr>
        <w:suppressAutoHyphens/>
        <w:ind w:left="425"/>
      </w:pPr>
    </w:p>
    <w:p w:rsidR="003566C4" w:rsidRPr="004E19A8" w:rsidRDefault="003566C4" w:rsidP="00D12EB9">
      <w:pPr>
        <w:suppressAutoHyphens/>
        <w:ind w:left="425"/>
        <w:rPr>
          <w:rFonts w:cstheme="minorHAnsi"/>
          <w:sz w:val="22"/>
          <w:szCs w:val="22"/>
        </w:rPr>
      </w:pPr>
    </w:p>
    <w:p w:rsidR="0070234F" w:rsidRPr="004E19A8" w:rsidRDefault="0070234F" w:rsidP="00D12EB9">
      <w:pPr>
        <w:suppressAutoHyphens/>
        <w:rPr>
          <w:rFonts w:cstheme="minorHAnsi"/>
          <w:sz w:val="22"/>
          <w:szCs w:val="22"/>
        </w:rPr>
      </w:pPr>
    </w:p>
    <w:p w:rsidR="0017146A" w:rsidRPr="004E19A8" w:rsidRDefault="0017146A" w:rsidP="00D12EB9">
      <w:pPr>
        <w:suppressAutoHyphens/>
        <w:rPr>
          <w:rFonts w:cstheme="minorHAnsi"/>
          <w:sz w:val="22"/>
          <w:szCs w:val="22"/>
        </w:rPr>
      </w:pPr>
      <w:r w:rsidRPr="004E19A8">
        <w:rPr>
          <w:rFonts w:cstheme="minorHAnsi"/>
          <w:sz w:val="22"/>
          <w:szCs w:val="22"/>
        </w:rPr>
        <w:t>Anne Mette Mørcke</w:t>
      </w:r>
      <w:r w:rsidR="0085730B">
        <w:rPr>
          <w:rFonts w:cstheme="minorHAnsi"/>
          <w:sz w:val="22"/>
          <w:szCs w:val="22"/>
        </w:rPr>
        <w:tab/>
      </w:r>
      <w:r w:rsidR="0085730B">
        <w:rPr>
          <w:rFonts w:cstheme="minorHAnsi"/>
          <w:sz w:val="22"/>
          <w:szCs w:val="22"/>
        </w:rPr>
        <w:tab/>
      </w:r>
      <w:r w:rsidR="0085730B">
        <w:rPr>
          <w:rFonts w:cstheme="minorHAnsi"/>
          <w:sz w:val="22"/>
          <w:szCs w:val="22"/>
        </w:rPr>
        <w:tab/>
      </w:r>
      <w:r w:rsidR="0085730B">
        <w:rPr>
          <w:rFonts w:cstheme="minorHAnsi"/>
          <w:sz w:val="22"/>
          <w:szCs w:val="22"/>
        </w:rPr>
        <w:tab/>
      </w:r>
      <w:r w:rsidR="0085730B">
        <w:rPr>
          <w:rFonts w:cstheme="minorHAnsi"/>
          <w:sz w:val="22"/>
          <w:szCs w:val="22"/>
        </w:rPr>
        <w:tab/>
        <w:t>Berit Lassesen</w:t>
      </w:r>
    </w:p>
    <w:p w:rsidR="0017146A" w:rsidRPr="004E19A8" w:rsidRDefault="0017146A" w:rsidP="00D12EB9">
      <w:pPr>
        <w:suppressAutoHyphens/>
        <w:rPr>
          <w:rFonts w:cstheme="minorHAnsi"/>
          <w:sz w:val="22"/>
          <w:szCs w:val="22"/>
        </w:rPr>
      </w:pPr>
      <w:r w:rsidRPr="004E19A8">
        <w:rPr>
          <w:rFonts w:cstheme="minorHAnsi"/>
          <w:sz w:val="22"/>
          <w:szCs w:val="22"/>
        </w:rPr>
        <w:t>Centerleder</w:t>
      </w:r>
      <w:r w:rsidR="0085730B">
        <w:rPr>
          <w:rFonts w:cstheme="minorHAnsi"/>
          <w:sz w:val="22"/>
          <w:szCs w:val="22"/>
        </w:rPr>
        <w:tab/>
      </w:r>
      <w:r w:rsidR="0085730B">
        <w:rPr>
          <w:rFonts w:cstheme="minorHAnsi"/>
          <w:sz w:val="22"/>
          <w:szCs w:val="22"/>
        </w:rPr>
        <w:tab/>
      </w:r>
      <w:r w:rsidR="0085730B">
        <w:rPr>
          <w:rFonts w:cstheme="minorHAnsi"/>
          <w:sz w:val="22"/>
          <w:szCs w:val="22"/>
        </w:rPr>
        <w:tab/>
      </w:r>
      <w:r w:rsidR="0085730B">
        <w:rPr>
          <w:rFonts w:cstheme="minorHAnsi"/>
          <w:sz w:val="22"/>
          <w:szCs w:val="22"/>
        </w:rPr>
        <w:tab/>
      </w:r>
      <w:r w:rsidR="0085730B">
        <w:rPr>
          <w:rFonts w:cstheme="minorHAnsi"/>
          <w:sz w:val="22"/>
          <w:szCs w:val="22"/>
        </w:rPr>
        <w:tab/>
      </w:r>
      <w:r w:rsidR="0070234F" w:rsidRPr="004E19A8">
        <w:rPr>
          <w:rFonts w:cstheme="minorHAnsi"/>
          <w:sz w:val="22"/>
          <w:szCs w:val="22"/>
        </w:rPr>
        <w:tab/>
      </w:r>
      <w:r w:rsidR="0085730B">
        <w:rPr>
          <w:rFonts w:cstheme="minorHAnsi"/>
          <w:sz w:val="22"/>
          <w:szCs w:val="22"/>
        </w:rPr>
        <w:t>Lektor</w:t>
      </w:r>
    </w:p>
    <w:p w:rsidR="003779EE" w:rsidRPr="004E19A8" w:rsidRDefault="0017146A" w:rsidP="00D12EB9">
      <w:pPr>
        <w:suppressAutoHyphens/>
        <w:rPr>
          <w:rFonts w:cstheme="minorHAnsi"/>
          <w:sz w:val="22"/>
          <w:szCs w:val="22"/>
        </w:rPr>
      </w:pPr>
      <w:r w:rsidRPr="004E19A8">
        <w:rPr>
          <w:rFonts w:cstheme="minorHAnsi"/>
          <w:sz w:val="22"/>
          <w:szCs w:val="22"/>
        </w:rPr>
        <w:t>Formand</w:t>
      </w:r>
      <w:r w:rsidR="0085730B">
        <w:rPr>
          <w:rFonts w:cstheme="minorHAnsi"/>
          <w:sz w:val="22"/>
          <w:szCs w:val="22"/>
        </w:rPr>
        <w:tab/>
      </w:r>
      <w:r w:rsidR="0085730B">
        <w:rPr>
          <w:rFonts w:cstheme="minorHAnsi"/>
          <w:sz w:val="22"/>
          <w:szCs w:val="22"/>
        </w:rPr>
        <w:tab/>
      </w:r>
      <w:r w:rsidR="0085730B">
        <w:rPr>
          <w:rFonts w:cstheme="minorHAnsi"/>
          <w:sz w:val="22"/>
          <w:szCs w:val="22"/>
        </w:rPr>
        <w:tab/>
      </w:r>
      <w:r w:rsidR="0085730B">
        <w:rPr>
          <w:rFonts w:cstheme="minorHAnsi"/>
          <w:sz w:val="22"/>
          <w:szCs w:val="22"/>
        </w:rPr>
        <w:tab/>
      </w:r>
      <w:r w:rsidR="0085730B">
        <w:rPr>
          <w:rFonts w:cstheme="minorHAnsi"/>
          <w:sz w:val="22"/>
          <w:szCs w:val="22"/>
        </w:rPr>
        <w:tab/>
      </w:r>
      <w:r w:rsidR="0070234F" w:rsidRPr="004E19A8">
        <w:rPr>
          <w:rFonts w:cstheme="minorHAnsi"/>
          <w:sz w:val="22"/>
          <w:szCs w:val="22"/>
        </w:rPr>
        <w:tab/>
      </w:r>
      <w:r w:rsidR="0085730B">
        <w:rPr>
          <w:rFonts w:cstheme="minorHAnsi"/>
          <w:sz w:val="22"/>
          <w:szCs w:val="22"/>
        </w:rPr>
        <w:t>Fungerende n</w:t>
      </w:r>
      <w:r w:rsidR="0070234F" w:rsidRPr="004E19A8">
        <w:rPr>
          <w:rFonts w:cstheme="minorHAnsi"/>
          <w:sz w:val="22"/>
          <w:szCs w:val="22"/>
        </w:rPr>
        <w:t>æstformand</w:t>
      </w:r>
      <w:r w:rsidR="003779EE" w:rsidRPr="004E19A8">
        <w:rPr>
          <w:rFonts w:cstheme="minorHAnsi"/>
          <w:sz w:val="22"/>
          <w:szCs w:val="22"/>
        </w:rPr>
        <w:tab/>
      </w:r>
      <w:r w:rsidR="003779EE" w:rsidRPr="004E19A8">
        <w:rPr>
          <w:rFonts w:cstheme="minorHAnsi"/>
          <w:sz w:val="22"/>
          <w:szCs w:val="22"/>
        </w:rPr>
        <w:tab/>
      </w:r>
      <w:r w:rsidR="003779EE" w:rsidRPr="004E19A8">
        <w:rPr>
          <w:rFonts w:cstheme="minorHAnsi"/>
          <w:sz w:val="22"/>
          <w:szCs w:val="22"/>
        </w:rPr>
        <w:tab/>
      </w:r>
    </w:p>
    <w:p w:rsidR="0070234F" w:rsidRPr="004E19A8" w:rsidRDefault="0070234F" w:rsidP="00D12EB9">
      <w:pPr>
        <w:suppressAutoHyphens/>
        <w:ind w:left="5040" w:firstLine="720"/>
        <w:rPr>
          <w:rFonts w:cstheme="minorHAnsi"/>
          <w:sz w:val="22"/>
          <w:szCs w:val="22"/>
        </w:rPr>
      </w:pPr>
    </w:p>
    <w:p w:rsidR="003779EE" w:rsidRPr="004E19A8" w:rsidRDefault="003779EE" w:rsidP="00D12EB9">
      <w:pPr>
        <w:suppressAutoHyphens/>
        <w:ind w:left="5040" w:firstLine="720"/>
        <w:rPr>
          <w:rFonts w:cstheme="minorHAnsi"/>
          <w:sz w:val="22"/>
          <w:szCs w:val="22"/>
        </w:rPr>
      </w:pPr>
      <w:r w:rsidRPr="004E19A8">
        <w:rPr>
          <w:rFonts w:cstheme="minorHAnsi"/>
          <w:sz w:val="22"/>
          <w:szCs w:val="22"/>
        </w:rPr>
        <w:t>/Bente Jønshøj</w:t>
      </w:r>
    </w:p>
    <w:p w:rsidR="003779EE" w:rsidRPr="004E19A8" w:rsidRDefault="003779EE" w:rsidP="00D12EB9">
      <w:pPr>
        <w:suppressAutoHyphens/>
        <w:rPr>
          <w:rFonts w:cstheme="minorHAnsi"/>
          <w:sz w:val="22"/>
          <w:szCs w:val="22"/>
        </w:rPr>
      </w:pPr>
      <w:r w:rsidRPr="004E19A8">
        <w:rPr>
          <w:rFonts w:cstheme="minorHAnsi"/>
          <w:sz w:val="22"/>
          <w:szCs w:val="22"/>
        </w:rPr>
        <w:tab/>
      </w:r>
      <w:r w:rsidRPr="004E19A8">
        <w:rPr>
          <w:rFonts w:cstheme="minorHAnsi"/>
          <w:sz w:val="22"/>
          <w:szCs w:val="22"/>
        </w:rPr>
        <w:tab/>
      </w:r>
      <w:r w:rsidRPr="004E19A8">
        <w:rPr>
          <w:rFonts w:cstheme="minorHAnsi"/>
          <w:sz w:val="22"/>
          <w:szCs w:val="22"/>
        </w:rPr>
        <w:tab/>
      </w:r>
      <w:r w:rsidRPr="004E19A8">
        <w:rPr>
          <w:rFonts w:cstheme="minorHAnsi"/>
          <w:sz w:val="22"/>
          <w:szCs w:val="22"/>
        </w:rPr>
        <w:tab/>
      </w:r>
      <w:r w:rsidRPr="004E19A8">
        <w:rPr>
          <w:rFonts w:cstheme="minorHAnsi"/>
          <w:sz w:val="22"/>
          <w:szCs w:val="22"/>
        </w:rPr>
        <w:tab/>
      </w:r>
      <w:r w:rsidRPr="004E19A8">
        <w:rPr>
          <w:rFonts w:cstheme="minorHAnsi"/>
          <w:sz w:val="22"/>
          <w:szCs w:val="22"/>
        </w:rPr>
        <w:tab/>
      </w:r>
      <w:r w:rsidRPr="004E19A8">
        <w:rPr>
          <w:rFonts w:cstheme="minorHAnsi"/>
          <w:sz w:val="22"/>
          <w:szCs w:val="22"/>
        </w:rPr>
        <w:tab/>
      </w:r>
      <w:r w:rsidRPr="004E19A8">
        <w:rPr>
          <w:rFonts w:cstheme="minorHAnsi"/>
          <w:sz w:val="22"/>
          <w:szCs w:val="22"/>
        </w:rPr>
        <w:tab/>
        <w:t>Afdelingsleder</w:t>
      </w:r>
      <w:r w:rsidRPr="004E19A8">
        <w:rPr>
          <w:rFonts w:cstheme="minorHAnsi"/>
          <w:sz w:val="22"/>
          <w:szCs w:val="22"/>
        </w:rPr>
        <w:tab/>
      </w:r>
    </w:p>
    <w:p w:rsidR="004E03A6" w:rsidRPr="004E19A8" w:rsidRDefault="004E03A6" w:rsidP="00D12EB9">
      <w:pPr>
        <w:suppressAutoHyphens/>
        <w:spacing w:line="14" w:lineRule="exact"/>
        <w:rPr>
          <w:sz w:val="22"/>
          <w:szCs w:val="22"/>
        </w:rPr>
      </w:pPr>
    </w:p>
    <w:sectPr w:rsidR="004E03A6" w:rsidRPr="004E19A8" w:rsidSect="00961BC5">
      <w:headerReference w:type="default" r:id="rId7"/>
      <w:headerReference w:type="first" r:id="rId8"/>
      <w:footerReference w:type="first" r:id="rId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A89" w:rsidRDefault="00501A89">
      <w:r>
        <w:separator/>
      </w:r>
    </w:p>
  </w:endnote>
  <w:endnote w:type="continuationSeparator" w:id="0">
    <w:p w:rsidR="00501A89" w:rsidRDefault="00501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5AB1756-82DD-4851-AC22-D601BBC8748F}"/>
    <w:embedBold r:id="rId2" w:fontKey="{13A3F651-7855-4B8E-9574-1D5FDE1F5864}"/>
    <w:embedItalic r:id="rId3" w:fontKey="{E6907BE2-A313-4F7A-AB88-BAFB1417E2B8}"/>
    <w:embedBoldItalic r:id="rId4" w:fontKey="{5FCBFD85-1707-43C6-BD60-4E59E8B407D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4D"/>
    <w:family w:val="swiss"/>
    <w:pitch w:val="variable"/>
    <w:sig w:usb0="A00000AF" w:usb1="5000204A" w:usb2="00000000" w:usb3="00000000" w:csb0="0000009B" w:csb1="00000000"/>
    <w:embedRegular r:id="rId5" w:fontKey="{B95A6296-19C8-4357-8E4C-4F19EDCE8E32}"/>
    <w:embedBold r:id="rId6" w:fontKey="{3A137615-252C-4A9D-A198-B051DC450E7F}"/>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E9D1DE46-E862-407E-9291-6EC7D2D4415B}"/>
  </w:font>
  <w:font w:name="Calibri">
    <w:panose1 w:val="020F0502020204030204"/>
    <w:charset w:val="00"/>
    <w:family w:val="swiss"/>
    <w:pitch w:val="variable"/>
    <w:sig w:usb0="E4002EFF" w:usb1="C000247B" w:usb2="00000009" w:usb3="00000000" w:csb0="000001FF" w:csb1="00000000"/>
    <w:embedRegular r:id="rId8" w:fontKey="{E3C49414-36B4-4230-9280-A1AE493958E6}"/>
    <w:embedBold r:id="rId9" w:fontKey="{E6F8D566-5C60-48CF-B03D-ED1E719A0121}"/>
  </w:font>
  <w:font w:name="Verdana">
    <w:panose1 w:val="020B0604030504040204"/>
    <w:charset w:val="00"/>
    <w:family w:val="swiss"/>
    <w:pitch w:val="variable"/>
    <w:sig w:usb0="A00006FF" w:usb1="4000205B" w:usb2="00000010" w:usb3="00000000" w:csb0="0000019F" w:csb1="00000000"/>
    <w:embedRegular r:id="rId10" w:fontKey="{D51C04CE-CE46-4A23-ADDA-A1D2BB5F357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1" w:fontKey="{C459DE89-5BB4-4FF5-B54B-0FD1375816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6F3530" w:rsidTr="008F47F2">
      <w:tc>
        <w:tcPr>
          <w:tcW w:w="2409" w:type="dxa"/>
        </w:tcPr>
        <w:p w:rsidR="00B704CF" w:rsidRPr="009224E3" w:rsidRDefault="00B704CF" w:rsidP="00B704CF">
          <w:bookmarkStart w:id="60" w:name="IMG_Secondary"/>
          <w:r>
            <w:rPr>
              <w:noProof/>
            </w:rPr>
            <w:drawing>
              <wp:inline distT="0" distB="0" distL="0" distR="0">
                <wp:extent cx="648000" cy="648000"/>
                <wp:effectExtent l="0" t="0" r="0" b="0"/>
                <wp:docPr id="1379794200" name="IMG_SecondaryIMG_Secondary"/>
                <wp:cNvGraphicFramePr/>
                <a:graphic xmlns:a="http://schemas.openxmlformats.org/drawingml/2006/main">
                  <a:graphicData uri="http://schemas.openxmlformats.org/drawingml/2006/picture">
                    <pic:pic xmlns:pic="http://schemas.openxmlformats.org/drawingml/2006/picture">
                      <pic:nvPicPr>
                        <pic:cNvPr id="1379794200" name="IMG_SecondaryIMG_Secondary"/>
                        <pic:cNvPicPr/>
                      </pic:nvPicPr>
                      <pic:blipFill>
                        <a:blip r:embed="rId1"/>
                        <a:srcRect/>
                        <a:stretch/>
                      </pic:blipFill>
                      <pic:spPr>
                        <a:xfrm>
                          <a:off x="0" y="0"/>
                          <a:ext cx="648000" cy="648000"/>
                        </a:xfrm>
                        <a:prstGeom prst="rect">
                          <a:avLst/>
                        </a:prstGeom>
                      </pic:spPr>
                    </pic:pic>
                  </a:graphicData>
                </a:graphic>
              </wp:inline>
            </w:drawing>
          </w:r>
          <w:bookmarkEnd w:id="60"/>
        </w:p>
      </w:tc>
      <w:tc>
        <w:tcPr>
          <w:tcW w:w="2341" w:type="dxa"/>
          <w:vAlign w:val="bottom"/>
        </w:tcPr>
        <w:p w:rsidR="00B704CF" w:rsidRPr="009224E3" w:rsidRDefault="00B704CF" w:rsidP="008F47F2">
          <w:pPr>
            <w:pStyle w:val="Template-Companyname"/>
          </w:pPr>
          <w:bookmarkStart w:id="61" w:name="OFF_UnitName"/>
          <w:bookmarkStart w:id="62" w:name="OFF_UnitName_HIF"/>
          <w:r>
            <w:t>Forskningsbaseret Center for Universitetspædagogik</w:t>
          </w:r>
          <w:bookmarkEnd w:id="61"/>
        </w:p>
        <w:p w:rsidR="00B704CF" w:rsidRPr="009224E3" w:rsidRDefault="00B704CF" w:rsidP="008F47F2">
          <w:pPr>
            <w:pStyle w:val="Template-Address"/>
          </w:pPr>
          <w:bookmarkStart w:id="63" w:name="LAN_AU"/>
          <w:bookmarkEnd w:id="62"/>
          <w:r>
            <w:t>Aarhus Universitet</w:t>
          </w:r>
          <w:bookmarkEnd w:id="63"/>
        </w:p>
        <w:p w:rsidR="00B704CF" w:rsidRPr="009224E3" w:rsidRDefault="00B704CF" w:rsidP="008F47F2">
          <w:pPr>
            <w:pStyle w:val="Template-Address"/>
          </w:pPr>
          <w:bookmarkStart w:id="64" w:name="OFF_AddressComputed"/>
          <w:r>
            <w:t>Trøjborgvej 82 - 84</w:t>
          </w:r>
          <w:r>
            <w:br/>
            <w:t>8200 Aarhus N</w:t>
          </w:r>
          <w:bookmarkEnd w:id="64"/>
        </w:p>
      </w:tc>
      <w:tc>
        <w:tcPr>
          <w:tcW w:w="2591" w:type="dxa"/>
          <w:vAlign w:val="bottom"/>
        </w:tcPr>
        <w:p w:rsidR="00B704CF" w:rsidRPr="009224E3" w:rsidRDefault="00B704CF" w:rsidP="008F47F2">
          <w:pPr>
            <w:pStyle w:val="Template-Address"/>
            <w:jc w:val="right"/>
          </w:pPr>
          <w:bookmarkStart w:id="65" w:name="LAN_Tel"/>
          <w:bookmarkStart w:id="66" w:name="OFF_Phone_HIF"/>
          <w:r>
            <w:t>Tlf.:</w:t>
          </w:r>
          <w:bookmarkEnd w:id="65"/>
          <w:r w:rsidRPr="009224E3">
            <w:t xml:space="preserve"> </w:t>
          </w:r>
          <w:bookmarkStart w:id="67" w:name="OFF_Phone"/>
          <w:r>
            <w:t>+45 8715 0000</w:t>
          </w:r>
          <w:bookmarkEnd w:id="67"/>
        </w:p>
        <w:p w:rsidR="00B704CF" w:rsidRPr="009224E3" w:rsidRDefault="00B704CF" w:rsidP="008F47F2">
          <w:pPr>
            <w:pStyle w:val="Template-Address"/>
            <w:jc w:val="right"/>
            <w:rPr>
              <w:vanish/>
            </w:rPr>
          </w:pPr>
          <w:bookmarkStart w:id="68" w:name="LAN_Fax"/>
          <w:bookmarkStart w:id="69" w:name="OFF_Fax_HIF"/>
          <w:bookmarkEnd w:id="66"/>
          <w:r>
            <w:rPr>
              <w:vanish/>
            </w:rPr>
            <w:t>Fax:</w:t>
          </w:r>
          <w:bookmarkEnd w:id="68"/>
          <w:r w:rsidRPr="009224E3">
            <w:rPr>
              <w:vanish/>
            </w:rPr>
            <w:t xml:space="preserve"> </w:t>
          </w:r>
          <w:bookmarkStart w:id="70" w:name="OFF_Fax"/>
          <w:bookmarkEnd w:id="70"/>
        </w:p>
        <w:p w:rsidR="00B704CF" w:rsidRPr="00501A89" w:rsidRDefault="00B704CF" w:rsidP="008F47F2">
          <w:pPr>
            <w:pStyle w:val="Template-Address"/>
            <w:jc w:val="right"/>
            <w:rPr>
              <w:lang w:val="en-US"/>
            </w:rPr>
          </w:pPr>
          <w:bookmarkStart w:id="71" w:name="OFF_Email_HIF"/>
          <w:bookmarkEnd w:id="69"/>
          <w:r w:rsidRPr="00501A89">
            <w:rPr>
              <w:lang w:val="en-US"/>
            </w:rPr>
            <w:t xml:space="preserve">E-mail: </w:t>
          </w:r>
          <w:bookmarkStart w:id="72" w:name="OFF_Email"/>
          <w:r w:rsidRPr="00501A89">
            <w:rPr>
              <w:lang w:val="en-US"/>
            </w:rPr>
            <w:t>au@au.dk</w:t>
          </w:r>
          <w:bookmarkEnd w:id="72"/>
        </w:p>
        <w:p w:rsidR="00B704CF" w:rsidRPr="00501A89" w:rsidRDefault="00B704CF" w:rsidP="008F47F2">
          <w:pPr>
            <w:pStyle w:val="Template-Address"/>
            <w:jc w:val="right"/>
            <w:rPr>
              <w:lang w:val="en-US"/>
            </w:rPr>
          </w:pPr>
          <w:bookmarkStart w:id="73" w:name="OFF_wwwComputed_HIF"/>
          <w:bookmarkEnd w:id="71"/>
          <w:r w:rsidRPr="00501A89">
            <w:rPr>
              <w:lang w:val="en-US"/>
            </w:rPr>
            <w:t xml:space="preserve">Web: </w:t>
          </w:r>
          <w:bookmarkStart w:id="74" w:name="OFF_wwwComputed"/>
          <w:r w:rsidRPr="00501A89">
            <w:rPr>
              <w:lang w:val="en-US"/>
            </w:rPr>
            <w:t>www.au.dk</w:t>
          </w:r>
          <w:bookmarkEnd w:id="73"/>
          <w:bookmarkEnd w:id="74"/>
        </w:p>
      </w:tc>
    </w:tr>
  </w:tbl>
  <w:p w:rsidR="00EC0BB0" w:rsidRPr="00501A89" w:rsidRDefault="00EC0BB0" w:rsidP="00EC0BB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A89" w:rsidRDefault="00501A89">
      <w:r>
        <w:separator/>
      </w:r>
    </w:p>
  </w:footnote>
  <w:footnote w:type="continuationSeparator" w:id="0">
    <w:p w:rsidR="00501A89" w:rsidRDefault="00501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02EA7640" wp14:editId="77C71517">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2" w:name="OFF_Logo1AComputed_2"/>
                          <w:bookmarkStart w:id="3" w:name="OFF_Logo1AComputed_2_HIF"/>
                          <w:bookmarkEnd w:id="2"/>
                        </w:p>
                        <w:p w:rsidR="00CD66FF" w:rsidRPr="006803D7" w:rsidRDefault="00CD66FF" w:rsidP="00CD66FF">
                          <w:pPr>
                            <w:pStyle w:val="Template-Unitnamelogoname"/>
                            <w:rPr>
                              <w:vanish/>
                              <w:color w:val="003D73" w:themeColor="text2"/>
                            </w:rPr>
                          </w:pPr>
                          <w:bookmarkStart w:id="4" w:name="OFF_Logo2AComputed_2"/>
                          <w:bookmarkStart w:id="5" w:name="OFF_Logo2AComputed_2_HIF"/>
                          <w:bookmarkEnd w:id="3"/>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7640"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rsidR="00CD66FF" w:rsidRPr="006803D7" w:rsidRDefault="00CD66FF" w:rsidP="00CD66FF">
                    <w:pPr>
                      <w:pStyle w:val="Template-Parentlogoname"/>
                      <w:rPr>
                        <w:vanish/>
                        <w:color w:val="003D73" w:themeColor="text2"/>
                      </w:rPr>
                    </w:pPr>
                    <w:bookmarkStart w:id="6" w:name="OFF_Logo1AComputed_2"/>
                    <w:bookmarkStart w:id="7" w:name="OFF_Logo1AComputed_2_HIF"/>
                    <w:bookmarkEnd w:id="6"/>
                  </w:p>
                  <w:p w:rsidR="00CD66FF" w:rsidRPr="006803D7" w:rsidRDefault="00CD66FF" w:rsidP="00CD66FF">
                    <w:pPr>
                      <w:pStyle w:val="Template-Unitnamelogoname"/>
                      <w:rPr>
                        <w:vanish/>
                        <w:color w:val="003D73" w:themeColor="text2"/>
                      </w:rPr>
                    </w:pPr>
                    <w:bookmarkStart w:id="8" w:name="OFF_Logo2AComputed_2"/>
                    <w:bookmarkStart w:id="9" w:name="OFF_Logo2AComputed_2_HIF"/>
                    <w:bookmarkEnd w:id="7"/>
                    <w:bookmarkEnd w:id="8"/>
                    <w:bookmarkEnd w:id="9"/>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2B811B21" wp14:editId="12FA90A4">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FD09B88"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318B9A47" wp14:editId="53AA6032">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6" w:name="OFF_Logo3AComputed_2"/>
                          <w:bookmarkStart w:id="7" w:name="OFF_Logo3AComputed_2_HIF"/>
                          <w:r>
                            <w:rPr>
                              <w:color w:val="003D73" w:themeColor="text2"/>
                            </w:rPr>
                            <w:t>Aarhus Universitet</w:t>
                          </w:r>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9A47"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rsidR="00CD66FF" w:rsidRPr="006803D7" w:rsidRDefault="00CD66FF" w:rsidP="00CD66FF">
                    <w:pPr>
                      <w:pStyle w:val="Template-Parentlogoname"/>
                      <w:rPr>
                        <w:color w:val="003D73" w:themeColor="text2"/>
                      </w:rPr>
                    </w:pPr>
                    <w:bookmarkStart w:id="12" w:name="OFF_Logo3AComputed_2"/>
                    <w:bookmarkStart w:id="13" w:name="OFF_Logo3AComputed_2_HIF"/>
                    <w:r>
                      <w:rPr>
                        <w:color w:val="003D73" w:themeColor="text2"/>
                      </w:rPr>
                      <w:t>Aarhus Universitet</w:t>
                    </w:r>
                    <w:bookmarkEnd w:id="12"/>
                    <w:bookmarkEnd w:id="13"/>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4A39462A" wp14:editId="12459798">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12D56FFF" wp14:editId="213651F2">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D67AB8" w:rsidP="00C22DE2">
                          <w:pPr>
                            <w:pStyle w:val="Emne"/>
                          </w:pPr>
                          <w:bookmarkStart w:id="8" w:name="CUS_DocumentName_1"/>
                          <w:r>
                            <w:t>Dagsorden</w:t>
                          </w:r>
                          <w:bookmarkEnd w:id="8"/>
                        </w:p>
                        <w:p w:rsidR="00C22DE2" w:rsidRDefault="00C22DE2" w:rsidP="00C22DE2">
                          <w:pPr>
                            <w:pStyle w:val="Template"/>
                          </w:pPr>
                        </w:p>
                        <w:p w:rsidR="00C22DE2" w:rsidRDefault="00C22DE2" w:rsidP="00D67AB8">
                          <w:pPr>
                            <w:pStyle w:val="Template-Afdeling"/>
                          </w:pPr>
                          <w:bookmarkStart w:id="9" w:name="USR_Name_2"/>
                          <w:r>
                            <w:t>Bente Jønshøj</w:t>
                          </w:r>
                          <w:bookmarkStart w:id="10" w:name="USR_Name_2_HIF"/>
                          <w:bookmarkEnd w:id="9"/>
                        </w:p>
                        <w:bookmarkEnd w:id="10"/>
                        <w:p w:rsidR="00D67AB8" w:rsidRDefault="00D67AB8" w:rsidP="00D67AB8">
                          <w:pPr>
                            <w:pStyle w:val="Template"/>
                          </w:pPr>
                        </w:p>
                        <w:p w:rsidR="00D67AB8" w:rsidRPr="00307E90" w:rsidRDefault="00D67AB8" w:rsidP="00D67AB8">
                          <w:pPr>
                            <w:pStyle w:val="Template"/>
                          </w:pPr>
                          <w:bookmarkStart w:id="11" w:name="LAN_Date_1"/>
                          <w:r>
                            <w:t>Dato</w:t>
                          </w:r>
                          <w:bookmarkEnd w:id="11"/>
                          <w:r>
                            <w:t>:</w:t>
                          </w:r>
                          <w:r w:rsidR="00587BE6" w:rsidRPr="00307E90">
                            <w:t xml:space="preserve"> </w:t>
                          </w:r>
                          <w:bookmarkStart w:id="12" w:name="Date_DateCustomA_1"/>
                          <w:r>
                            <w:t>7. januar 2021</w:t>
                          </w:r>
                          <w:bookmarkEnd w:id="12"/>
                        </w:p>
                        <w:p w:rsidR="00D67AB8" w:rsidRDefault="00D67AB8" w:rsidP="00D67AB8">
                          <w:pPr>
                            <w:pStyle w:val="Template"/>
                            <w:rPr>
                              <w:vanish/>
                            </w:rPr>
                          </w:pPr>
                          <w:bookmarkStart w:id="13" w:name="LAN_Sagsnr_1"/>
                          <w:bookmarkStart w:id="14" w:name="FLD_Sagsnummer_1_HIF"/>
                          <w:r>
                            <w:rPr>
                              <w:vanish/>
                            </w:rPr>
                            <w:t>Sags nr</w:t>
                          </w:r>
                          <w:bookmarkEnd w:id="13"/>
                          <w:r>
                            <w:rPr>
                              <w:vanish/>
                            </w:rPr>
                            <w:t xml:space="preserve">.: </w:t>
                          </w:r>
                          <w:bookmarkStart w:id="15" w:name="FLD_Sagsnummer_1"/>
                          <w:bookmarkEnd w:id="15"/>
                        </w:p>
                        <w:p w:rsidR="00D67AB8" w:rsidRDefault="00D67AB8" w:rsidP="00D67AB8">
                          <w:pPr>
                            <w:pStyle w:val="Template"/>
                            <w:rPr>
                              <w:vanish/>
                            </w:rPr>
                          </w:pPr>
                          <w:bookmarkStart w:id="16" w:name="LAN_Ref_1"/>
                          <w:bookmarkStart w:id="17" w:name="FLD_Reference_1_HIF"/>
                          <w:bookmarkEnd w:id="14"/>
                          <w:r>
                            <w:rPr>
                              <w:vanish/>
                            </w:rPr>
                            <w:t>Ref</w:t>
                          </w:r>
                          <w:bookmarkEnd w:id="16"/>
                          <w:r>
                            <w:rPr>
                              <w:vanish/>
                            </w:rPr>
                            <w:t xml:space="preserve">: </w:t>
                          </w:r>
                          <w:bookmarkStart w:id="18" w:name="FLD_Reference_1"/>
                          <w:bookmarkEnd w:id="18"/>
                        </w:p>
                        <w:bookmarkEnd w:id="17"/>
                        <w:p w:rsidR="00D67AB8" w:rsidRDefault="00D67AB8" w:rsidP="00D67AB8">
                          <w:pPr>
                            <w:pStyle w:val="Template-kolofonstreg"/>
                          </w:pPr>
                          <w:r>
                            <w:rPr>
                              <w:noProof/>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19" w:name="LAN_Page_1"/>
                          <w:r>
                            <w:t>Side</w:t>
                          </w:r>
                          <w:bookmarkEnd w:id="19"/>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BC5A3F">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BC5A3F">
                            <w:rPr>
                              <w:rStyle w:val="Sidetal"/>
                            </w:rPr>
                            <w:t>4</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56FFF"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rsidR="00D67AB8" w:rsidRDefault="00D67AB8" w:rsidP="00C22DE2">
                    <w:pPr>
                      <w:pStyle w:val="Emne"/>
                    </w:pPr>
                    <w:bookmarkStart w:id="20" w:name="CUS_DocumentName_1"/>
                    <w:r>
                      <w:t>Dagsorden</w:t>
                    </w:r>
                    <w:bookmarkEnd w:id="20"/>
                  </w:p>
                  <w:p w:rsidR="00C22DE2" w:rsidRDefault="00C22DE2" w:rsidP="00C22DE2">
                    <w:pPr>
                      <w:pStyle w:val="Template"/>
                    </w:pPr>
                  </w:p>
                  <w:p w:rsidR="00C22DE2" w:rsidRDefault="00C22DE2" w:rsidP="00D67AB8">
                    <w:pPr>
                      <w:pStyle w:val="Template-Afdeling"/>
                    </w:pPr>
                    <w:bookmarkStart w:id="21" w:name="USR_Name_2"/>
                    <w:r>
                      <w:t>Bente Jønshøj</w:t>
                    </w:r>
                    <w:bookmarkStart w:id="22" w:name="USR_Name_2_HIF"/>
                    <w:bookmarkEnd w:id="21"/>
                  </w:p>
                  <w:bookmarkEnd w:id="22"/>
                  <w:p w:rsidR="00D67AB8" w:rsidRDefault="00D67AB8" w:rsidP="00D67AB8">
                    <w:pPr>
                      <w:pStyle w:val="Template"/>
                    </w:pPr>
                  </w:p>
                  <w:p w:rsidR="00D67AB8" w:rsidRPr="00307E90" w:rsidRDefault="00D67AB8" w:rsidP="00D67AB8">
                    <w:pPr>
                      <w:pStyle w:val="Template"/>
                    </w:pPr>
                    <w:bookmarkStart w:id="23" w:name="LAN_Date_1"/>
                    <w:r>
                      <w:t>Dato</w:t>
                    </w:r>
                    <w:bookmarkEnd w:id="23"/>
                    <w:r>
                      <w:t>:</w:t>
                    </w:r>
                    <w:r w:rsidR="00587BE6" w:rsidRPr="00307E90">
                      <w:t xml:space="preserve"> </w:t>
                    </w:r>
                    <w:bookmarkStart w:id="24" w:name="Date_DateCustomA_1"/>
                    <w:r>
                      <w:t>7. januar 2021</w:t>
                    </w:r>
                    <w:bookmarkEnd w:id="24"/>
                  </w:p>
                  <w:p w:rsidR="00D67AB8" w:rsidRDefault="00D67AB8" w:rsidP="00D67AB8">
                    <w:pPr>
                      <w:pStyle w:val="Template"/>
                      <w:rPr>
                        <w:vanish/>
                      </w:rPr>
                    </w:pPr>
                    <w:bookmarkStart w:id="25" w:name="LAN_Sagsnr_1"/>
                    <w:bookmarkStart w:id="26" w:name="FLD_Sagsnummer_1_HIF"/>
                    <w:r>
                      <w:rPr>
                        <w:vanish/>
                      </w:rPr>
                      <w:t>Sags nr</w:t>
                    </w:r>
                    <w:bookmarkEnd w:id="25"/>
                    <w:r>
                      <w:rPr>
                        <w:vanish/>
                      </w:rPr>
                      <w:t xml:space="preserve">.: </w:t>
                    </w:r>
                    <w:bookmarkStart w:id="27" w:name="FLD_Sagsnummer_1"/>
                    <w:bookmarkEnd w:id="27"/>
                  </w:p>
                  <w:p w:rsidR="00D67AB8" w:rsidRDefault="00D67AB8" w:rsidP="00D67AB8">
                    <w:pPr>
                      <w:pStyle w:val="Template"/>
                      <w:rPr>
                        <w:vanish/>
                      </w:rPr>
                    </w:pPr>
                    <w:bookmarkStart w:id="28" w:name="LAN_Ref_1"/>
                    <w:bookmarkStart w:id="29" w:name="FLD_Reference_1_HIF"/>
                    <w:bookmarkEnd w:id="26"/>
                    <w:r>
                      <w:rPr>
                        <w:vanish/>
                      </w:rPr>
                      <w:t>Ref</w:t>
                    </w:r>
                    <w:bookmarkEnd w:id="28"/>
                    <w:r>
                      <w:rPr>
                        <w:vanish/>
                      </w:rPr>
                      <w:t xml:space="preserve">: </w:t>
                    </w:r>
                    <w:bookmarkStart w:id="30" w:name="FLD_Reference_1"/>
                    <w:bookmarkEnd w:id="30"/>
                  </w:p>
                  <w:bookmarkEnd w:id="29"/>
                  <w:p w:rsidR="00D67AB8" w:rsidRDefault="00D67AB8" w:rsidP="00D67AB8">
                    <w:pPr>
                      <w:pStyle w:val="Template-kolofonstreg"/>
                    </w:pPr>
                    <w:r>
                      <w:rPr>
                        <w:noProof/>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31" w:name="LAN_Page_1"/>
                    <w:r>
                      <w:t>Side</w:t>
                    </w:r>
                    <w:bookmarkEnd w:id="31"/>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BC5A3F">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BC5A3F">
                      <w:rPr>
                        <w:rStyle w:val="Sidetal"/>
                      </w:rPr>
                      <w:t>4</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3BF26F41" wp14:editId="5EA2EF3F">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vanish/>
                              <w:color w:val="003D73" w:themeColor="text2"/>
                            </w:rPr>
                          </w:pPr>
                          <w:bookmarkStart w:id="32" w:name="OFF_Logo1AComputed"/>
                          <w:bookmarkStart w:id="33" w:name="OFF_Logo1AComputed_HIF"/>
                          <w:bookmarkEnd w:id="32"/>
                        </w:p>
                        <w:p w:rsidR="00CD66FF" w:rsidRPr="006803D7" w:rsidRDefault="00CD66FF" w:rsidP="00CD66FF">
                          <w:pPr>
                            <w:pStyle w:val="Template-Unitnamelogoname"/>
                            <w:rPr>
                              <w:vanish/>
                              <w:color w:val="003D73" w:themeColor="text2"/>
                            </w:rPr>
                          </w:pPr>
                          <w:bookmarkStart w:id="34" w:name="OFF_Logo2AComputed"/>
                          <w:bookmarkStart w:id="35" w:name="OFF_Logo2AComputed_HIF"/>
                          <w:bookmarkEnd w:id="33"/>
                          <w:bookmarkEnd w:id="34"/>
                          <w:bookmarkEnd w:id="3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26F41"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rsidR="00CD66FF" w:rsidRDefault="00CD66FF" w:rsidP="00CD66FF">
                    <w:pPr>
                      <w:pStyle w:val="Template-Parentlogoname"/>
                      <w:rPr>
                        <w:vanish/>
                        <w:color w:val="003D73" w:themeColor="text2"/>
                      </w:rPr>
                    </w:pPr>
                    <w:bookmarkStart w:id="42" w:name="OFF_Logo1AComputed"/>
                    <w:bookmarkStart w:id="43" w:name="OFF_Logo1AComputed_HIF"/>
                    <w:bookmarkEnd w:id="42"/>
                  </w:p>
                  <w:p w:rsidR="00CD66FF" w:rsidRPr="006803D7" w:rsidRDefault="00CD66FF" w:rsidP="00CD66FF">
                    <w:pPr>
                      <w:pStyle w:val="Template-Unitnamelogoname"/>
                      <w:rPr>
                        <w:vanish/>
                        <w:color w:val="003D73" w:themeColor="text2"/>
                      </w:rPr>
                    </w:pPr>
                    <w:bookmarkStart w:id="44" w:name="OFF_Logo2AComputed"/>
                    <w:bookmarkStart w:id="45" w:name="OFF_Logo2AComputed_HIF"/>
                    <w:bookmarkEnd w:id="43"/>
                    <w:bookmarkEnd w:id="44"/>
                    <w:bookmarkEnd w:id="45"/>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2BC12D8A" wp14:editId="2CFCBEF5">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13749BE"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77367CD7" wp14:editId="00603B05">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36" w:name="OFF_Logo3AComputed"/>
                          <w:bookmarkStart w:id="37" w:name="OFF_Logo3AComputed_HIF"/>
                          <w:r>
                            <w:rPr>
                              <w:color w:val="003D73" w:themeColor="text2"/>
                            </w:rPr>
                            <w:t>Aarhus Universitet</w:t>
                          </w:r>
                          <w:bookmarkEnd w:id="36"/>
                          <w:bookmarkEnd w:id="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7CD7"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color w:val="003D73" w:themeColor="text2"/>
                      </w:rPr>
                    </w:pPr>
                    <w:bookmarkStart w:id="48" w:name="OFF_Logo3AComputed"/>
                    <w:bookmarkStart w:id="49" w:name="OFF_Logo3AComputed_HIF"/>
                    <w:r>
                      <w:rPr>
                        <w:color w:val="003D73" w:themeColor="text2"/>
                      </w:rPr>
                      <w:t>Aarhus Universitet</w:t>
                    </w:r>
                    <w:bookmarkEnd w:id="48"/>
                    <w:bookmarkEnd w:id="49"/>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06C4EC7C" wp14:editId="4BB11755">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63D8E844" wp14:editId="135365CD">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F030E0" w:rsidP="008F47F2">
                          <w:pPr>
                            <w:pStyle w:val="Emne"/>
                          </w:pPr>
                          <w:r>
                            <w:t>Referat</w:t>
                          </w:r>
                        </w:p>
                        <w:p w:rsidR="008F47F2" w:rsidRPr="008F47F2" w:rsidRDefault="008F47F2" w:rsidP="008F47F2">
                          <w:pPr>
                            <w:pStyle w:val="Template-Afdeling"/>
                            <w:rPr>
                              <w:b w:val="0"/>
                            </w:rPr>
                          </w:pPr>
                        </w:p>
                        <w:p w:rsidR="00AF104F" w:rsidRDefault="00AF104F" w:rsidP="00EE2A84">
                          <w:pPr>
                            <w:pStyle w:val="Template-Afdeling"/>
                          </w:pPr>
                          <w:bookmarkStart w:id="38" w:name="USR_Name"/>
                          <w:r>
                            <w:t>Bente Jønshøj</w:t>
                          </w:r>
                          <w:bookmarkStart w:id="39" w:name="USR_Name_HIF"/>
                          <w:bookmarkEnd w:id="38"/>
                        </w:p>
                        <w:bookmarkEnd w:id="39"/>
                        <w:p w:rsidR="00EE2A84" w:rsidRDefault="00EE2A84" w:rsidP="00307E90">
                          <w:pPr>
                            <w:pStyle w:val="Template"/>
                          </w:pPr>
                        </w:p>
                        <w:p w:rsidR="00307E90" w:rsidRPr="00307E90" w:rsidRDefault="00BC6E27" w:rsidP="00307E90">
                          <w:pPr>
                            <w:pStyle w:val="Template"/>
                          </w:pPr>
                          <w:bookmarkStart w:id="40" w:name="LAN_Date"/>
                          <w:r>
                            <w:t>Dato</w:t>
                          </w:r>
                          <w:bookmarkStart w:id="41" w:name="Date_DateCustomA"/>
                          <w:bookmarkEnd w:id="40"/>
                          <w:r w:rsidR="00EA0B9D">
                            <w:t xml:space="preserve">: </w:t>
                          </w:r>
                          <w:r w:rsidR="001506BA">
                            <w:t>21</w:t>
                          </w:r>
                          <w:r w:rsidR="00290AA9">
                            <w:t>. december</w:t>
                          </w:r>
                          <w:r w:rsidR="00D0687B">
                            <w:t xml:space="preserve"> </w:t>
                          </w:r>
                          <w:r>
                            <w:t>2021</w:t>
                          </w:r>
                          <w:bookmarkEnd w:id="41"/>
                        </w:p>
                        <w:p w:rsidR="00307E90" w:rsidRDefault="00307E90" w:rsidP="00307E90">
                          <w:pPr>
                            <w:pStyle w:val="Template"/>
                            <w:rPr>
                              <w:vanish/>
                            </w:rPr>
                          </w:pPr>
                          <w:bookmarkStart w:id="42" w:name="LAN_Sagsnr"/>
                          <w:bookmarkStart w:id="43" w:name="FLD_Sagsnummer_HIF"/>
                          <w:r>
                            <w:rPr>
                              <w:vanish/>
                            </w:rPr>
                            <w:t>Sags nr</w:t>
                          </w:r>
                          <w:bookmarkEnd w:id="42"/>
                          <w:r>
                            <w:rPr>
                              <w:vanish/>
                            </w:rPr>
                            <w:t xml:space="preserve">.: </w:t>
                          </w:r>
                          <w:bookmarkStart w:id="44" w:name="FLD_Sagsnummer"/>
                          <w:bookmarkEnd w:id="44"/>
                        </w:p>
                        <w:p w:rsidR="00307E90" w:rsidRDefault="00307E90" w:rsidP="00307E90">
                          <w:pPr>
                            <w:pStyle w:val="Template"/>
                            <w:rPr>
                              <w:vanish/>
                            </w:rPr>
                          </w:pPr>
                          <w:bookmarkStart w:id="45" w:name="LAN_Ref"/>
                          <w:bookmarkStart w:id="46" w:name="FLD_Reference_HIF"/>
                          <w:bookmarkEnd w:id="43"/>
                          <w:r>
                            <w:rPr>
                              <w:vanish/>
                            </w:rPr>
                            <w:t>Ref</w:t>
                          </w:r>
                          <w:bookmarkEnd w:id="45"/>
                          <w:r>
                            <w:rPr>
                              <w:vanish/>
                            </w:rPr>
                            <w:t xml:space="preserve">: </w:t>
                          </w:r>
                          <w:bookmarkStart w:id="47" w:name="FLD_Reference"/>
                          <w:bookmarkEnd w:id="47"/>
                        </w:p>
                        <w:bookmarkEnd w:id="46"/>
                        <w:p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48" w:name="LAN_Page"/>
                          <w:r>
                            <w:t>Side</w:t>
                          </w:r>
                          <w:bookmarkEnd w:id="48"/>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6F3530">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6F3530">
                            <w:rPr>
                              <w:rStyle w:val="Sidetal"/>
                            </w:rPr>
                            <w:t>3</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8E844"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rsidR="00EE2A84" w:rsidRDefault="00F030E0" w:rsidP="008F47F2">
                    <w:pPr>
                      <w:pStyle w:val="Emne"/>
                    </w:pPr>
                    <w:r>
                      <w:t>Referat</w:t>
                    </w:r>
                  </w:p>
                  <w:p w:rsidR="008F47F2" w:rsidRPr="008F47F2" w:rsidRDefault="008F47F2" w:rsidP="008F47F2">
                    <w:pPr>
                      <w:pStyle w:val="Template-Afdeling"/>
                      <w:rPr>
                        <w:b w:val="0"/>
                      </w:rPr>
                    </w:pPr>
                  </w:p>
                  <w:p w:rsidR="00AF104F" w:rsidRDefault="00AF104F" w:rsidP="00EE2A84">
                    <w:pPr>
                      <w:pStyle w:val="Template-Afdeling"/>
                    </w:pPr>
                    <w:bookmarkStart w:id="49" w:name="USR_Name"/>
                    <w:r>
                      <w:t>Bente Jønshøj</w:t>
                    </w:r>
                    <w:bookmarkStart w:id="50" w:name="USR_Name_HIF"/>
                    <w:bookmarkEnd w:id="49"/>
                  </w:p>
                  <w:bookmarkEnd w:id="50"/>
                  <w:p w:rsidR="00EE2A84" w:rsidRDefault="00EE2A84" w:rsidP="00307E90">
                    <w:pPr>
                      <w:pStyle w:val="Template"/>
                    </w:pPr>
                  </w:p>
                  <w:p w:rsidR="00307E90" w:rsidRPr="00307E90" w:rsidRDefault="00BC6E27" w:rsidP="00307E90">
                    <w:pPr>
                      <w:pStyle w:val="Template"/>
                    </w:pPr>
                    <w:bookmarkStart w:id="51" w:name="LAN_Date"/>
                    <w:r>
                      <w:t>Dato</w:t>
                    </w:r>
                    <w:bookmarkStart w:id="52" w:name="Date_DateCustomA"/>
                    <w:bookmarkEnd w:id="51"/>
                    <w:r w:rsidR="00EA0B9D">
                      <w:t xml:space="preserve">: </w:t>
                    </w:r>
                    <w:r w:rsidR="001506BA">
                      <w:t>21</w:t>
                    </w:r>
                    <w:r w:rsidR="00290AA9">
                      <w:t>. december</w:t>
                    </w:r>
                    <w:r w:rsidR="00D0687B">
                      <w:t xml:space="preserve"> </w:t>
                    </w:r>
                    <w:r>
                      <w:t>2021</w:t>
                    </w:r>
                    <w:bookmarkEnd w:id="52"/>
                  </w:p>
                  <w:p w:rsidR="00307E90" w:rsidRDefault="00307E90" w:rsidP="00307E90">
                    <w:pPr>
                      <w:pStyle w:val="Template"/>
                      <w:rPr>
                        <w:vanish/>
                      </w:rPr>
                    </w:pPr>
                    <w:bookmarkStart w:id="53" w:name="LAN_Sagsnr"/>
                    <w:bookmarkStart w:id="54" w:name="FLD_Sagsnummer_HIF"/>
                    <w:r>
                      <w:rPr>
                        <w:vanish/>
                      </w:rPr>
                      <w:t>Sags nr</w:t>
                    </w:r>
                    <w:bookmarkEnd w:id="53"/>
                    <w:r>
                      <w:rPr>
                        <w:vanish/>
                      </w:rPr>
                      <w:t xml:space="preserve">.: </w:t>
                    </w:r>
                    <w:bookmarkStart w:id="55" w:name="FLD_Sagsnummer"/>
                    <w:bookmarkEnd w:id="55"/>
                  </w:p>
                  <w:p w:rsidR="00307E90" w:rsidRDefault="00307E90" w:rsidP="00307E90">
                    <w:pPr>
                      <w:pStyle w:val="Template"/>
                      <w:rPr>
                        <w:vanish/>
                      </w:rPr>
                    </w:pPr>
                    <w:bookmarkStart w:id="56" w:name="LAN_Ref"/>
                    <w:bookmarkStart w:id="57" w:name="FLD_Reference_HIF"/>
                    <w:bookmarkEnd w:id="54"/>
                    <w:r>
                      <w:rPr>
                        <w:vanish/>
                      </w:rPr>
                      <w:t>Ref</w:t>
                    </w:r>
                    <w:bookmarkEnd w:id="56"/>
                    <w:r>
                      <w:rPr>
                        <w:vanish/>
                      </w:rPr>
                      <w:t xml:space="preserve">: </w:t>
                    </w:r>
                    <w:bookmarkStart w:id="58" w:name="FLD_Reference"/>
                    <w:bookmarkEnd w:id="58"/>
                  </w:p>
                  <w:bookmarkEnd w:id="57"/>
                  <w:p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59" w:name="LAN_Page"/>
                    <w:r>
                      <w:t>Side</w:t>
                    </w:r>
                    <w:bookmarkEnd w:id="59"/>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6F3530">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6F3530">
                      <w:rPr>
                        <w:rStyle w:val="Sidetal"/>
                      </w:rPr>
                      <w:t>3</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682B87"/>
    <w:multiLevelType w:val="hybridMultilevel"/>
    <w:tmpl w:val="B7BC32C2"/>
    <w:lvl w:ilvl="0" w:tplc="839C6EF8">
      <w:numFmt w:val="bullet"/>
      <w:lvlText w:val="-"/>
      <w:lvlJc w:val="left"/>
      <w:pPr>
        <w:ind w:left="785" w:hanging="360"/>
      </w:pPr>
      <w:rPr>
        <w:rFonts w:ascii="Georgia" w:eastAsia="Times New Roman" w:hAnsi="Georgia" w:cs="Times New Roman"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3"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6463940"/>
    <w:multiLevelType w:val="hybridMultilevel"/>
    <w:tmpl w:val="7A8492E2"/>
    <w:lvl w:ilvl="0" w:tplc="8D80E178">
      <w:start w:val="1"/>
      <w:numFmt w:val="lowerLetter"/>
      <w:lvlText w:val="%1)"/>
      <w:lvlJc w:val="left"/>
      <w:pPr>
        <w:ind w:left="785" w:hanging="360"/>
      </w:pPr>
      <w:rPr>
        <w:rFonts w:hint="default"/>
      </w:rPr>
    </w:lvl>
    <w:lvl w:ilvl="1" w:tplc="04060019" w:tentative="1">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59182A33"/>
    <w:multiLevelType w:val="hybridMultilevel"/>
    <w:tmpl w:val="86A87A38"/>
    <w:lvl w:ilvl="0" w:tplc="BBB49A50">
      <w:start w:val="1"/>
      <w:numFmt w:val="lowerLetter"/>
      <w:lvlText w:val="%1)"/>
      <w:lvlJc w:val="left"/>
      <w:pPr>
        <w:ind w:left="785" w:hanging="360"/>
      </w:pPr>
      <w:rPr>
        <w:rFonts w:hint="default"/>
      </w:rPr>
    </w:lvl>
    <w:lvl w:ilvl="1" w:tplc="04060019" w:tentative="1">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abstractNum w:abstractNumId="17"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8"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5"/>
  </w:num>
  <w:num w:numId="3">
    <w:abstractNumId w:val="8"/>
  </w:num>
  <w:num w:numId="4">
    <w:abstractNumId w:val="13"/>
  </w:num>
  <w:num w:numId="5">
    <w:abstractNumId w:val="10"/>
  </w:num>
  <w:num w:numId="6">
    <w:abstractNumId w:val="7"/>
  </w:num>
  <w:num w:numId="7">
    <w:abstractNumId w:val="6"/>
  </w:num>
  <w:num w:numId="8">
    <w:abstractNumId w:val="5"/>
  </w:num>
  <w:num w:numId="9">
    <w:abstractNumId w:val="4"/>
  </w:num>
  <w:num w:numId="10">
    <w:abstractNumId w:val="11"/>
  </w:num>
  <w:num w:numId="11">
    <w:abstractNumId w:val="3"/>
  </w:num>
  <w:num w:numId="12">
    <w:abstractNumId w:val="2"/>
  </w:num>
  <w:num w:numId="13">
    <w:abstractNumId w:val="1"/>
  </w:num>
  <w:num w:numId="14">
    <w:abstractNumId w:val="0"/>
  </w:num>
  <w:num w:numId="15">
    <w:abstractNumId w:val="17"/>
  </w:num>
  <w:num w:numId="16">
    <w:abstractNumId w:val="18"/>
  </w:num>
  <w:num w:numId="17">
    <w:abstractNumId w:val="16"/>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552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1079"/>
    <w:rsid w:val="000442AD"/>
    <w:rsid w:val="00050DBA"/>
    <w:rsid w:val="00051A09"/>
    <w:rsid w:val="00051AD8"/>
    <w:rsid w:val="00052ED2"/>
    <w:rsid w:val="00065902"/>
    <w:rsid w:val="0007609B"/>
    <w:rsid w:val="000827B1"/>
    <w:rsid w:val="00087773"/>
    <w:rsid w:val="00094D54"/>
    <w:rsid w:val="000A362D"/>
    <w:rsid w:val="000A3F2F"/>
    <w:rsid w:val="000D1B50"/>
    <w:rsid w:val="000E2A21"/>
    <w:rsid w:val="000E5C1E"/>
    <w:rsid w:val="000E6FBA"/>
    <w:rsid w:val="000F244E"/>
    <w:rsid w:val="0011283F"/>
    <w:rsid w:val="001216CA"/>
    <w:rsid w:val="001506BA"/>
    <w:rsid w:val="00153477"/>
    <w:rsid w:val="00154F00"/>
    <w:rsid w:val="00163EFC"/>
    <w:rsid w:val="00164CC1"/>
    <w:rsid w:val="0017146A"/>
    <w:rsid w:val="00174751"/>
    <w:rsid w:val="0018593B"/>
    <w:rsid w:val="00192812"/>
    <w:rsid w:val="001A7352"/>
    <w:rsid w:val="001C027B"/>
    <w:rsid w:val="001C4915"/>
    <w:rsid w:val="001D1259"/>
    <w:rsid w:val="001E4E8E"/>
    <w:rsid w:val="00205636"/>
    <w:rsid w:val="002137FC"/>
    <w:rsid w:val="0021535B"/>
    <w:rsid w:val="002171DE"/>
    <w:rsid w:val="00227E7F"/>
    <w:rsid w:val="00230A33"/>
    <w:rsid w:val="002410D7"/>
    <w:rsid w:val="00244151"/>
    <w:rsid w:val="00244EEB"/>
    <w:rsid w:val="0025114F"/>
    <w:rsid w:val="0026120C"/>
    <w:rsid w:val="002752DD"/>
    <w:rsid w:val="00281443"/>
    <w:rsid w:val="00283F13"/>
    <w:rsid w:val="00290AA9"/>
    <w:rsid w:val="00291B3F"/>
    <w:rsid w:val="002A1C39"/>
    <w:rsid w:val="002A4418"/>
    <w:rsid w:val="002B1765"/>
    <w:rsid w:val="002C565F"/>
    <w:rsid w:val="002D21F6"/>
    <w:rsid w:val="002E07F2"/>
    <w:rsid w:val="002E326D"/>
    <w:rsid w:val="002E6EB1"/>
    <w:rsid w:val="002F51EF"/>
    <w:rsid w:val="002F6A87"/>
    <w:rsid w:val="00307472"/>
    <w:rsid w:val="00307E90"/>
    <w:rsid w:val="00310D46"/>
    <w:rsid w:val="00315669"/>
    <w:rsid w:val="00333BC8"/>
    <w:rsid w:val="00356669"/>
    <w:rsid w:val="003566C4"/>
    <w:rsid w:val="00364895"/>
    <w:rsid w:val="003779EE"/>
    <w:rsid w:val="00383838"/>
    <w:rsid w:val="00394ADB"/>
    <w:rsid w:val="00395BF2"/>
    <w:rsid w:val="003A022B"/>
    <w:rsid w:val="003A7A84"/>
    <w:rsid w:val="003B0624"/>
    <w:rsid w:val="003B7BF5"/>
    <w:rsid w:val="003C79B1"/>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E19A8"/>
    <w:rsid w:val="004F4341"/>
    <w:rsid w:val="004F7B82"/>
    <w:rsid w:val="00501A89"/>
    <w:rsid w:val="00504494"/>
    <w:rsid w:val="0050605B"/>
    <w:rsid w:val="00507AF4"/>
    <w:rsid w:val="00514B1F"/>
    <w:rsid w:val="005162F5"/>
    <w:rsid w:val="00523163"/>
    <w:rsid w:val="00524243"/>
    <w:rsid w:val="00524DD1"/>
    <w:rsid w:val="005256BA"/>
    <w:rsid w:val="00536191"/>
    <w:rsid w:val="00547ACA"/>
    <w:rsid w:val="00554EE2"/>
    <w:rsid w:val="00577697"/>
    <w:rsid w:val="00577D04"/>
    <w:rsid w:val="005802EE"/>
    <w:rsid w:val="0058238F"/>
    <w:rsid w:val="00583EAB"/>
    <w:rsid w:val="00585BE9"/>
    <w:rsid w:val="00587BE6"/>
    <w:rsid w:val="005A5218"/>
    <w:rsid w:val="005B66F8"/>
    <w:rsid w:val="005D09F9"/>
    <w:rsid w:val="005D3B13"/>
    <w:rsid w:val="005D3C7F"/>
    <w:rsid w:val="005E6CB9"/>
    <w:rsid w:val="005E784C"/>
    <w:rsid w:val="005F55D0"/>
    <w:rsid w:val="006021AE"/>
    <w:rsid w:val="006039C1"/>
    <w:rsid w:val="00641B24"/>
    <w:rsid w:val="00644058"/>
    <w:rsid w:val="00644D35"/>
    <w:rsid w:val="00645634"/>
    <w:rsid w:val="00660193"/>
    <w:rsid w:val="00665CEC"/>
    <w:rsid w:val="006717CA"/>
    <w:rsid w:val="006870C1"/>
    <w:rsid w:val="006910EE"/>
    <w:rsid w:val="00692C78"/>
    <w:rsid w:val="00694DA3"/>
    <w:rsid w:val="00696308"/>
    <w:rsid w:val="0069630C"/>
    <w:rsid w:val="006A6AB5"/>
    <w:rsid w:val="006C0297"/>
    <w:rsid w:val="006C3A1B"/>
    <w:rsid w:val="006C51F9"/>
    <w:rsid w:val="006C725C"/>
    <w:rsid w:val="006D134A"/>
    <w:rsid w:val="006D6219"/>
    <w:rsid w:val="006E2A21"/>
    <w:rsid w:val="006F1238"/>
    <w:rsid w:val="006F3530"/>
    <w:rsid w:val="006F3C30"/>
    <w:rsid w:val="006F7105"/>
    <w:rsid w:val="0070234F"/>
    <w:rsid w:val="00702F7A"/>
    <w:rsid w:val="00717773"/>
    <w:rsid w:val="00726300"/>
    <w:rsid w:val="007301E7"/>
    <w:rsid w:val="00730647"/>
    <w:rsid w:val="00731229"/>
    <w:rsid w:val="00736658"/>
    <w:rsid w:val="00744F27"/>
    <w:rsid w:val="00757BDC"/>
    <w:rsid w:val="00761A94"/>
    <w:rsid w:val="00772EAE"/>
    <w:rsid w:val="00780D97"/>
    <w:rsid w:val="0078788A"/>
    <w:rsid w:val="00795523"/>
    <w:rsid w:val="007955B4"/>
    <w:rsid w:val="007B61B3"/>
    <w:rsid w:val="007C496B"/>
    <w:rsid w:val="007E062D"/>
    <w:rsid w:val="007E2DF3"/>
    <w:rsid w:val="007E7933"/>
    <w:rsid w:val="007F578B"/>
    <w:rsid w:val="008068BE"/>
    <w:rsid w:val="00810737"/>
    <w:rsid w:val="00845869"/>
    <w:rsid w:val="00851355"/>
    <w:rsid w:val="00853143"/>
    <w:rsid w:val="008558E5"/>
    <w:rsid w:val="0085730B"/>
    <w:rsid w:val="00863559"/>
    <w:rsid w:val="0087322B"/>
    <w:rsid w:val="00896541"/>
    <w:rsid w:val="008A28B2"/>
    <w:rsid w:val="008B14BE"/>
    <w:rsid w:val="008C171C"/>
    <w:rsid w:val="008F34D1"/>
    <w:rsid w:val="008F47F2"/>
    <w:rsid w:val="008F4F4E"/>
    <w:rsid w:val="00901304"/>
    <w:rsid w:val="0091147E"/>
    <w:rsid w:val="009300C0"/>
    <w:rsid w:val="00930E78"/>
    <w:rsid w:val="00933D59"/>
    <w:rsid w:val="009352B1"/>
    <w:rsid w:val="00936BF0"/>
    <w:rsid w:val="00940637"/>
    <w:rsid w:val="00943BEC"/>
    <w:rsid w:val="0095620C"/>
    <w:rsid w:val="00961B44"/>
    <w:rsid w:val="00961BC5"/>
    <w:rsid w:val="009673E8"/>
    <w:rsid w:val="00976242"/>
    <w:rsid w:val="00984F0F"/>
    <w:rsid w:val="009859DF"/>
    <w:rsid w:val="00986482"/>
    <w:rsid w:val="009A065C"/>
    <w:rsid w:val="009A0EC4"/>
    <w:rsid w:val="009A6E2B"/>
    <w:rsid w:val="009B086C"/>
    <w:rsid w:val="009C107E"/>
    <w:rsid w:val="009C21B4"/>
    <w:rsid w:val="009C3A4A"/>
    <w:rsid w:val="009D15A7"/>
    <w:rsid w:val="009E58A0"/>
    <w:rsid w:val="009E5DF7"/>
    <w:rsid w:val="009E7AF4"/>
    <w:rsid w:val="009F4F0B"/>
    <w:rsid w:val="00A028ED"/>
    <w:rsid w:val="00A11327"/>
    <w:rsid w:val="00A201D8"/>
    <w:rsid w:val="00A30A6D"/>
    <w:rsid w:val="00A32765"/>
    <w:rsid w:val="00A4137F"/>
    <w:rsid w:val="00A429D1"/>
    <w:rsid w:val="00A91CB9"/>
    <w:rsid w:val="00AA0EF9"/>
    <w:rsid w:val="00AA6799"/>
    <w:rsid w:val="00AB2E5C"/>
    <w:rsid w:val="00AB4E1D"/>
    <w:rsid w:val="00AC4183"/>
    <w:rsid w:val="00AC4D30"/>
    <w:rsid w:val="00AD165C"/>
    <w:rsid w:val="00AD6CC4"/>
    <w:rsid w:val="00AF104F"/>
    <w:rsid w:val="00AF2199"/>
    <w:rsid w:val="00AF38C7"/>
    <w:rsid w:val="00B03F98"/>
    <w:rsid w:val="00B118C3"/>
    <w:rsid w:val="00B12507"/>
    <w:rsid w:val="00B15221"/>
    <w:rsid w:val="00B175E9"/>
    <w:rsid w:val="00B23296"/>
    <w:rsid w:val="00B36C68"/>
    <w:rsid w:val="00B4379E"/>
    <w:rsid w:val="00B45E46"/>
    <w:rsid w:val="00B47C60"/>
    <w:rsid w:val="00B52F16"/>
    <w:rsid w:val="00B57EEB"/>
    <w:rsid w:val="00B64A19"/>
    <w:rsid w:val="00B67E0C"/>
    <w:rsid w:val="00B704CF"/>
    <w:rsid w:val="00B705E6"/>
    <w:rsid w:val="00B94310"/>
    <w:rsid w:val="00BA0046"/>
    <w:rsid w:val="00BA56DF"/>
    <w:rsid w:val="00BA591D"/>
    <w:rsid w:val="00BA5F81"/>
    <w:rsid w:val="00BA661B"/>
    <w:rsid w:val="00BA6EC1"/>
    <w:rsid w:val="00BC5A3F"/>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B2ECE"/>
    <w:rsid w:val="00CB5EFB"/>
    <w:rsid w:val="00CB6EA8"/>
    <w:rsid w:val="00CC0DF6"/>
    <w:rsid w:val="00CC3E16"/>
    <w:rsid w:val="00CD66FF"/>
    <w:rsid w:val="00CE4164"/>
    <w:rsid w:val="00D0158B"/>
    <w:rsid w:val="00D03A50"/>
    <w:rsid w:val="00D0687B"/>
    <w:rsid w:val="00D07730"/>
    <w:rsid w:val="00D12EB9"/>
    <w:rsid w:val="00D21C08"/>
    <w:rsid w:val="00D2389C"/>
    <w:rsid w:val="00D25789"/>
    <w:rsid w:val="00D2629B"/>
    <w:rsid w:val="00D575C0"/>
    <w:rsid w:val="00D6154A"/>
    <w:rsid w:val="00D67AB8"/>
    <w:rsid w:val="00D70FDC"/>
    <w:rsid w:val="00D80B98"/>
    <w:rsid w:val="00D87C08"/>
    <w:rsid w:val="00DA419E"/>
    <w:rsid w:val="00DA62D2"/>
    <w:rsid w:val="00DB44DA"/>
    <w:rsid w:val="00DC46F9"/>
    <w:rsid w:val="00DD013F"/>
    <w:rsid w:val="00DD17B6"/>
    <w:rsid w:val="00DE06BB"/>
    <w:rsid w:val="00DE181C"/>
    <w:rsid w:val="00DE3C16"/>
    <w:rsid w:val="00DE5DBB"/>
    <w:rsid w:val="00E0382F"/>
    <w:rsid w:val="00E20A3D"/>
    <w:rsid w:val="00E27F63"/>
    <w:rsid w:val="00E334A0"/>
    <w:rsid w:val="00E34A8B"/>
    <w:rsid w:val="00E37157"/>
    <w:rsid w:val="00E43144"/>
    <w:rsid w:val="00E46B53"/>
    <w:rsid w:val="00E620D0"/>
    <w:rsid w:val="00E65CA9"/>
    <w:rsid w:val="00E90B80"/>
    <w:rsid w:val="00E960F0"/>
    <w:rsid w:val="00EA0B9D"/>
    <w:rsid w:val="00EA6633"/>
    <w:rsid w:val="00EB50FB"/>
    <w:rsid w:val="00EC0BB0"/>
    <w:rsid w:val="00EC2B0F"/>
    <w:rsid w:val="00EC3B4A"/>
    <w:rsid w:val="00EE2A84"/>
    <w:rsid w:val="00EF508A"/>
    <w:rsid w:val="00EF5DB1"/>
    <w:rsid w:val="00F02B14"/>
    <w:rsid w:val="00F030E0"/>
    <w:rsid w:val="00F05149"/>
    <w:rsid w:val="00F17B48"/>
    <w:rsid w:val="00F31AC4"/>
    <w:rsid w:val="00F3529F"/>
    <w:rsid w:val="00F4463E"/>
    <w:rsid w:val="00F45004"/>
    <w:rsid w:val="00F557AE"/>
    <w:rsid w:val="00F754F3"/>
    <w:rsid w:val="00F76D16"/>
    <w:rsid w:val="00F80412"/>
    <w:rsid w:val="00F80EC9"/>
    <w:rsid w:val="00F91A95"/>
    <w:rsid w:val="00F9584F"/>
    <w:rsid w:val="00F95DA2"/>
    <w:rsid w:val="00FA086B"/>
    <w:rsid w:val="00FA31F3"/>
    <w:rsid w:val="00FA61C3"/>
    <w:rsid w:val="00FB0B2E"/>
    <w:rsid w:val="00FE0DAB"/>
    <w:rsid w:val="00FE20B9"/>
    <w:rsid w:val="00FE25E4"/>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30D32191"/>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41440206">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208537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656</Words>
  <Characters>3711</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Bente Jønshøj</dc:creator>
  <cp:lastModifiedBy>Bente Jønshøj</cp:lastModifiedBy>
  <cp:revision>5</cp:revision>
  <cp:lastPrinted>2022-02-24T13:20:00Z</cp:lastPrinted>
  <dcterms:created xsi:type="dcterms:W3CDTF">2022-01-11T08:02:00Z</dcterms:created>
  <dcterms:modified xsi:type="dcterms:W3CDTF">2022-02-25T09:20:00Z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2892</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637380974612367444</vt:lpwstr>
  </property>
</Properties>
</file>