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0"/>
        <w:gridCol w:w="1966"/>
      </w:tblGrid>
      <w:tr w:rsidR="003779EE" w:rsidRPr="004E19A8" w14:paraId="60F99CA8" w14:textId="77777777" w:rsidTr="00D62ADC">
        <w:trPr>
          <w:trHeight w:hRule="exact" w:val="2961"/>
        </w:trPr>
        <w:tc>
          <w:tcPr>
            <w:tcW w:w="8150" w:type="dxa"/>
          </w:tcPr>
          <w:p w14:paraId="096C4E6A" w14:textId="5B6EDE38" w:rsidR="003779EE" w:rsidRPr="002410D7" w:rsidRDefault="00771741" w:rsidP="009F3DCC">
            <w:pPr>
              <w:pStyle w:val="Dokumentinfo"/>
              <w:suppressAutoHyphens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Fælles </w:t>
            </w:r>
            <w:r w:rsidR="00D03A50" w:rsidRPr="002410D7">
              <w:rPr>
                <w:rFonts w:cstheme="minorHAnsi"/>
                <w:sz w:val="22"/>
                <w:szCs w:val="22"/>
              </w:rPr>
              <w:t>LSU</w:t>
            </w:r>
            <w:r>
              <w:rPr>
                <w:rFonts w:cstheme="minorHAnsi"/>
                <w:sz w:val="22"/>
                <w:szCs w:val="22"/>
              </w:rPr>
              <w:t>/LAMU</w:t>
            </w:r>
            <w:r w:rsidR="00D03A50" w:rsidRPr="002410D7">
              <w:rPr>
                <w:rFonts w:cstheme="minorHAnsi"/>
                <w:sz w:val="22"/>
                <w:szCs w:val="22"/>
              </w:rPr>
              <w:t xml:space="preserve">-møde den </w:t>
            </w:r>
            <w:r w:rsidR="00DF3926">
              <w:rPr>
                <w:rFonts w:cstheme="minorHAnsi"/>
                <w:sz w:val="22"/>
                <w:szCs w:val="22"/>
              </w:rPr>
              <w:t>29</w:t>
            </w:r>
            <w:r w:rsidR="00F04309">
              <w:rPr>
                <w:rFonts w:cstheme="minorHAnsi"/>
                <w:sz w:val="22"/>
                <w:szCs w:val="22"/>
              </w:rPr>
              <w:t>. januar 202</w:t>
            </w:r>
            <w:r w:rsidR="00DF3926">
              <w:rPr>
                <w:rFonts w:cstheme="minorHAnsi"/>
                <w:sz w:val="22"/>
                <w:szCs w:val="22"/>
              </w:rPr>
              <w:t>4</w:t>
            </w:r>
          </w:p>
          <w:p w14:paraId="1B08F042" w14:textId="678F7345" w:rsidR="003779EE" w:rsidRPr="004E19A8" w:rsidRDefault="00562B05" w:rsidP="009F3DCC">
            <w:pPr>
              <w:pStyle w:val="Dokumentinfo"/>
              <w:suppressAutoHyphens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2"/>
                <w:szCs w:val="22"/>
              </w:rPr>
              <w:t xml:space="preserve">kl. </w:t>
            </w:r>
            <w:r w:rsidR="00F04309">
              <w:rPr>
                <w:rFonts w:cstheme="minorHAnsi"/>
                <w:sz w:val="22"/>
                <w:szCs w:val="22"/>
              </w:rPr>
              <w:t>09</w:t>
            </w:r>
            <w:r w:rsidR="006F533F">
              <w:rPr>
                <w:rFonts w:cstheme="minorHAnsi"/>
                <w:sz w:val="22"/>
                <w:szCs w:val="22"/>
              </w:rPr>
              <w:t>.</w:t>
            </w:r>
            <w:r>
              <w:rPr>
                <w:rFonts w:cstheme="minorHAnsi"/>
                <w:sz w:val="22"/>
                <w:szCs w:val="22"/>
              </w:rPr>
              <w:t>15 – 1</w:t>
            </w:r>
            <w:r w:rsidR="00F04309">
              <w:rPr>
                <w:rFonts w:cstheme="minorHAnsi"/>
                <w:sz w:val="22"/>
                <w:szCs w:val="22"/>
              </w:rPr>
              <w:t>1</w:t>
            </w:r>
            <w:r w:rsidR="00577697">
              <w:rPr>
                <w:rFonts w:cstheme="minorHAnsi"/>
                <w:sz w:val="22"/>
                <w:szCs w:val="22"/>
              </w:rPr>
              <w:t>.00</w:t>
            </w:r>
            <w:r w:rsidR="003779EE" w:rsidRPr="002410D7">
              <w:rPr>
                <w:rFonts w:cstheme="minorHAnsi"/>
                <w:sz w:val="22"/>
                <w:szCs w:val="22"/>
              </w:rPr>
              <w:t xml:space="preserve"> </w:t>
            </w:r>
            <w:r w:rsidR="009A705D">
              <w:rPr>
                <w:rFonts w:cstheme="minorHAnsi"/>
                <w:sz w:val="22"/>
                <w:szCs w:val="22"/>
              </w:rPr>
              <w:t xml:space="preserve">i lokale </w:t>
            </w:r>
            <w:r w:rsidR="00C128DD">
              <w:rPr>
                <w:rFonts w:cstheme="minorHAnsi"/>
                <w:sz w:val="22"/>
                <w:szCs w:val="22"/>
              </w:rPr>
              <w:t>128</w:t>
            </w:r>
            <w:r>
              <w:rPr>
                <w:rFonts w:cstheme="minorHAnsi"/>
                <w:sz w:val="22"/>
                <w:szCs w:val="22"/>
              </w:rPr>
              <w:t>, bygning 1911</w:t>
            </w:r>
          </w:p>
          <w:p w14:paraId="40F5CCD9" w14:textId="77777777" w:rsidR="003779EE" w:rsidRPr="004E19A8" w:rsidRDefault="003779EE" w:rsidP="009F3DCC">
            <w:pPr>
              <w:pStyle w:val="Dokumentinfo"/>
              <w:suppressAutoHyphens/>
              <w:rPr>
                <w:rFonts w:cstheme="minorHAnsi"/>
                <w:sz w:val="22"/>
                <w:szCs w:val="22"/>
              </w:rPr>
            </w:pPr>
          </w:p>
          <w:p w14:paraId="30C07581" w14:textId="77777777" w:rsidR="003779EE" w:rsidRPr="004E19A8" w:rsidRDefault="003779EE" w:rsidP="009F3DCC">
            <w:pPr>
              <w:pStyle w:val="Dokumentinfo"/>
              <w:suppressAutoHyphens/>
              <w:rPr>
                <w:rFonts w:cstheme="minorHAnsi"/>
                <w:sz w:val="22"/>
                <w:szCs w:val="22"/>
              </w:rPr>
            </w:pPr>
          </w:p>
          <w:p w14:paraId="5D506A8C" w14:textId="204C0C32" w:rsidR="003779EE" w:rsidRDefault="003779EE" w:rsidP="009F3DCC">
            <w:pPr>
              <w:pStyle w:val="Dokumentinfo"/>
              <w:suppressAutoHyphens/>
              <w:rPr>
                <w:rFonts w:cstheme="minorHAnsi"/>
                <w:b w:val="0"/>
                <w:sz w:val="22"/>
                <w:szCs w:val="22"/>
              </w:rPr>
            </w:pPr>
            <w:bookmarkStart w:id="0" w:name="SD_LAN_Participants"/>
            <w:r w:rsidRPr="004E19A8">
              <w:rPr>
                <w:rFonts w:cstheme="minorHAnsi"/>
                <w:sz w:val="22"/>
                <w:szCs w:val="22"/>
              </w:rPr>
              <w:t>Deltagere</w:t>
            </w:r>
            <w:bookmarkEnd w:id="0"/>
            <w:r w:rsidRPr="004E19A8">
              <w:rPr>
                <w:rFonts w:cstheme="minorHAnsi"/>
                <w:sz w:val="22"/>
                <w:szCs w:val="22"/>
              </w:rPr>
              <w:t xml:space="preserve">: </w:t>
            </w:r>
            <w:r w:rsidR="00DD013F" w:rsidRPr="004E19A8">
              <w:rPr>
                <w:rFonts w:cstheme="minorHAnsi"/>
                <w:b w:val="0"/>
                <w:sz w:val="22"/>
                <w:szCs w:val="22"/>
              </w:rPr>
              <w:t xml:space="preserve">Anne Mette Mørcke (AMM), </w:t>
            </w:r>
            <w:r w:rsidR="00DF3926">
              <w:rPr>
                <w:rFonts w:cstheme="minorHAnsi"/>
                <w:b w:val="0"/>
                <w:sz w:val="22"/>
                <w:szCs w:val="22"/>
              </w:rPr>
              <w:t xml:space="preserve">Bjarke Rahbek (BR), </w:t>
            </w:r>
            <w:r w:rsidR="00CB5EFB" w:rsidRPr="004E19A8">
              <w:rPr>
                <w:rFonts w:cstheme="minorHAnsi"/>
                <w:b w:val="0"/>
                <w:sz w:val="22"/>
                <w:szCs w:val="22"/>
              </w:rPr>
              <w:t>Berit Lassesen (BL</w:t>
            </w:r>
            <w:r w:rsidR="00DD013F" w:rsidRPr="004E19A8">
              <w:rPr>
                <w:rFonts w:cstheme="minorHAnsi"/>
                <w:b w:val="0"/>
                <w:sz w:val="22"/>
                <w:szCs w:val="22"/>
              </w:rPr>
              <w:t>),</w:t>
            </w:r>
            <w:r w:rsidR="00562B05">
              <w:rPr>
                <w:rFonts w:cstheme="minorHAnsi"/>
                <w:b w:val="0"/>
                <w:sz w:val="22"/>
                <w:szCs w:val="22"/>
              </w:rPr>
              <w:t xml:space="preserve"> </w:t>
            </w:r>
            <w:r w:rsidR="00C128DD">
              <w:rPr>
                <w:rFonts w:cstheme="minorHAnsi"/>
                <w:b w:val="0"/>
                <w:sz w:val="22"/>
                <w:szCs w:val="22"/>
              </w:rPr>
              <w:t xml:space="preserve">Daniel S. Hvid (DSH), </w:t>
            </w:r>
            <w:r w:rsidR="00771741">
              <w:rPr>
                <w:rFonts w:cstheme="minorHAnsi"/>
                <w:b w:val="0"/>
                <w:sz w:val="22"/>
                <w:szCs w:val="22"/>
              </w:rPr>
              <w:t xml:space="preserve">Anders Hyldig (AH), Sarah Robinson (SR), Julie Lykke Facius (JLF), </w:t>
            </w:r>
            <w:r w:rsidR="00C128DD" w:rsidRPr="004E19A8">
              <w:rPr>
                <w:rFonts w:cstheme="minorHAnsi"/>
                <w:b w:val="0"/>
                <w:sz w:val="22"/>
                <w:szCs w:val="22"/>
              </w:rPr>
              <w:t>Bente Jønshøj (BJ),</w:t>
            </w:r>
            <w:r w:rsidR="00C128DD">
              <w:rPr>
                <w:rFonts w:cstheme="minorHAnsi"/>
                <w:b w:val="0"/>
                <w:sz w:val="22"/>
                <w:szCs w:val="22"/>
              </w:rPr>
              <w:t xml:space="preserve"> </w:t>
            </w:r>
            <w:r w:rsidR="00CB5EFB" w:rsidRPr="004E19A8">
              <w:rPr>
                <w:rFonts w:cstheme="minorHAnsi"/>
                <w:b w:val="0"/>
                <w:sz w:val="22"/>
                <w:szCs w:val="22"/>
              </w:rPr>
              <w:t>Hanne Kaiser (H</w:t>
            </w:r>
            <w:r w:rsidR="00771741">
              <w:rPr>
                <w:rFonts w:cstheme="minorHAnsi"/>
                <w:b w:val="0"/>
                <w:sz w:val="22"/>
                <w:szCs w:val="22"/>
              </w:rPr>
              <w:t>A</w:t>
            </w:r>
            <w:r w:rsidR="00CB5EFB" w:rsidRPr="004E19A8">
              <w:rPr>
                <w:rFonts w:cstheme="minorHAnsi"/>
                <w:b w:val="0"/>
                <w:sz w:val="22"/>
                <w:szCs w:val="22"/>
              </w:rPr>
              <w:t>K).</w:t>
            </w:r>
          </w:p>
          <w:p w14:paraId="3F425AD0" w14:textId="77777777" w:rsidR="00746DD2" w:rsidRDefault="00746DD2" w:rsidP="009F3DCC">
            <w:pPr>
              <w:pStyle w:val="Dokumentinfo"/>
              <w:suppressAutoHyphens/>
              <w:rPr>
                <w:rFonts w:cstheme="minorHAnsi"/>
                <w:b w:val="0"/>
                <w:sz w:val="22"/>
                <w:szCs w:val="22"/>
              </w:rPr>
            </w:pPr>
          </w:p>
          <w:p w14:paraId="400BF01B" w14:textId="7BC227D6" w:rsidR="00746DD2" w:rsidRDefault="00746DD2" w:rsidP="009F3DCC">
            <w:pPr>
              <w:pStyle w:val="Dokumentinfo"/>
              <w:suppressAutoHyphens/>
              <w:rPr>
                <w:rFonts w:cstheme="minorHAnsi"/>
                <w:b w:val="0"/>
                <w:sz w:val="22"/>
                <w:szCs w:val="22"/>
              </w:rPr>
            </w:pPr>
            <w:r w:rsidRPr="00746DD2">
              <w:rPr>
                <w:rFonts w:cstheme="minorHAnsi"/>
                <w:bCs/>
                <w:sz w:val="22"/>
                <w:szCs w:val="22"/>
              </w:rPr>
              <w:t>Afbud:</w:t>
            </w:r>
            <w:r>
              <w:rPr>
                <w:rFonts w:cstheme="minorHAnsi"/>
                <w:b w:val="0"/>
                <w:sz w:val="22"/>
                <w:szCs w:val="22"/>
              </w:rPr>
              <w:t xml:space="preserve"> Tina Bering Keiding (TBK).</w:t>
            </w:r>
          </w:p>
          <w:p w14:paraId="57EF620C" w14:textId="77777777" w:rsidR="00746DD2" w:rsidRDefault="00746DD2" w:rsidP="009F3DCC">
            <w:pPr>
              <w:pStyle w:val="Dokumentinfo"/>
              <w:suppressAutoHyphens/>
              <w:rPr>
                <w:rFonts w:cstheme="minorHAnsi"/>
                <w:b w:val="0"/>
                <w:sz w:val="22"/>
                <w:szCs w:val="22"/>
              </w:rPr>
            </w:pPr>
          </w:p>
          <w:p w14:paraId="03D3CE1D" w14:textId="77777777" w:rsidR="00746DD2" w:rsidRDefault="00746DD2" w:rsidP="009F3DCC">
            <w:pPr>
              <w:pStyle w:val="Dokumentinfo"/>
              <w:suppressAutoHyphens/>
              <w:rPr>
                <w:rFonts w:cstheme="minorHAnsi"/>
                <w:b w:val="0"/>
                <w:sz w:val="22"/>
                <w:szCs w:val="22"/>
              </w:rPr>
            </w:pPr>
          </w:p>
          <w:p w14:paraId="3911ABDE" w14:textId="77777777" w:rsidR="00746DD2" w:rsidRDefault="00746DD2" w:rsidP="009F3DCC">
            <w:pPr>
              <w:pStyle w:val="Dokumentinfo"/>
              <w:suppressAutoHyphens/>
              <w:rPr>
                <w:rFonts w:cstheme="minorHAnsi"/>
                <w:b w:val="0"/>
                <w:sz w:val="22"/>
                <w:szCs w:val="22"/>
              </w:rPr>
            </w:pPr>
          </w:p>
          <w:p w14:paraId="60DF4F77" w14:textId="198C7D9C" w:rsidR="00746DD2" w:rsidRPr="004E19A8" w:rsidRDefault="00746DD2" w:rsidP="009F3DCC">
            <w:pPr>
              <w:pStyle w:val="Dokumentinfo"/>
              <w:suppressAutoHyphens/>
              <w:rPr>
                <w:rFonts w:cstheme="minorHAnsi"/>
                <w:b w:val="0"/>
                <w:sz w:val="22"/>
                <w:szCs w:val="22"/>
              </w:rPr>
            </w:pPr>
          </w:p>
        </w:tc>
        <w:tc>
          <w:tcPr>
            <w:tcW w:w="1966" w:type="dxa"/>
          </w:tcPr>
          <w:p w14:paraId="71F862F7" w14:textId="77777777" w:rsidR="003779EE" w:rsidRPr="004E19A8" w:rsidRDefault="003779EE" w:rsidP="009F3DCC">
            <w:pPr>
              <w:pStyle w:val="DokumentNavn"/>
              <w:suppressAutoHyphens/>
              <w:rPr>
                <w:rFonts w:ascii="Georgia" w:hAnsi="Georgia" w:cstheme="minorHAnsi"/>
                <w:sz w:val="22"/>
                <w:szCs w:val="22"/>
              </w:rPr>
            </w:pPr>
          </w:p>
        </w:tc>
      </w:tr>
    </w:tbl>
    <w:p w14:paraId="62FBCDD8" w14:textId="77777777" w:rsidR="003779EE" w:rsidRDefault="003779EE" w:rsidP="009F3DCC">
      <w:pPr>
        <w:pStyle w:val="Overskrift1"/>
        <w:suppressAutoHyphens/>
        <w:rPr>
          <w:rFonts w:cstheme="minorHAnsi"/>
          <w:sz w:val="22"/>
          <w:szCs w:val="22"/>
        </w:rPr>
      </w:pPr>
      <w:r w:rsidRPr="004E19A8">
        <w:rPr>
          <w:rFonts w:cstheme="minorHAnsi"/>
          <w:sz w:val="22"/>
          <w:szCs w:val="22"/>
        </w:rPr>
        <w:t>Godkendelse af dagsorden</w:t>
      </w:r>
    </w:p>
    <w:p w14:paraId="089D7375" w14:textId="457E7873" w:rsidR="00746DD2" w:rsidRPr="00746DD2" w:rsidRDefault="00746DD2" w:rsidP="009F3DCC">
      <w:pPr>
        <w:suppressAutoHyphens/>
        <w:ind w:left="425"/>
      </w:pPr>
      <w:r>
        <w:t>Dagsorden blev godkendt</w:t>
      </w:r>
      <w:r w:rsidR="003B1B53">
        <w:t>.</w:t>
      </w:r>
    </w:p>
    <w:p w14:paraId="7114B820" w14:textId="77777777" w:rsidR="003779EE" w:rsidRPr="004E19A8" w:rsidRDefault="003779EE" w:rsidP="009F3DCC">
      <w:pPr>
        <w:suppressAutoHyphens/>
        <w:snapToGrid w:val="0"/>
        <w:spacing w:before="40"/>
        <w:rPr>
          <w:rFonts w:cstheme="minorHAnsi"/>
          <w:i/>
          <w:sz w:val="22"/>
          <w:szCs w:val="22"/>
        </w:rPr>
      </w:pPr>
    </w:p>
    <w:p w14:paraId="42E8899A" w14:textId="79817152" w:rsidR="00562B05" w:rsidRDefault="00C128DD" w:rsidP="009F3DCC">
      <w:pPr>
        <w:pStyle w:val="Overskrift1"/>
        <w:suppressAutoHyphens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Godkendelse af referat</w:t>
      </w:r>
    </w:p>
    <w:p w14:paraId="700FEB48" w14:textId="62690CB3" w:rsidR="00C128DD" w:rsidRDefault="00746DD2" w:rsidP="009F3DCC">
      <w:pPr>
        <w:suppressAutoHyphens/>
        <w:ind w:left="425"/>
        <w:rPr>
          <w:sz w:val="22"/>
          <w:szCs w:val="22"/>
        </w:rPr>
      </w:pPr>
      <w:r>
        <w:rPr>
          <w:sz w:val="22"/>
          <w:szCs w:val="22"/>
        </w:rPr>
        <w:t xml:space="preserve">Referat af </w:t>
      </w:r>
      <w:r w:rsidR="00C128DD" w:rsidRPr="0009620A">
        <w:rPr>
          <w:sz w:val="22"/>
          <w:szCs w:val="22"/>
        </w:rPr>
        <w:t>fællesmødet det 2</w:t>
      </w:r>
      <w:r w:rsidR="00DF3926">
        <w:rPr>
          <w:sz w:val="22"/>
          <w:szCs w:val="22"/>
        </w:rPr>
        <w:t>1</w:t>
      </w:r>
      <w:r w:rsidR="00F04309">
        <w:rPr>
          <w:sz w:val="22"/>
          <w:szCs w:val="22"/>
        </w:rPr>
        <w:t>. august</w:t>
      </w:r>
      <w:r w:rsidR="00C128DD" w:rsidRPr="0009620A">
        <w:rPr>
          <w:sz w:val="22"/>
          <w:szCs w:val="22"/>
        </w:rPr>
        <w:t xml:space="preserve"> 202</w:t>
      </w:r>
      <w:r w:rsidR="00DF3926">
        <w:rPr>
          <w:sz w:val="22"/>
          <w:szCs w:val="22"/>
        </w:rPr>
        <w:t>3</w:t>
      </w:r>
      <w:r>
        <w:rPr>
          <w:sz w:val="22"/>
          <w:szCs w:val="22"/>
        </w:rPr>
        <w:t xml:space="preserve"> blev godkendt.</w:t>
      </w:r>
    </w:p>
    <w:p w14:paraId="650221DF" w14:textId="77777777" w:rsidR="009F3DCC" w:rsidRDefault="009F3DCC" w:rsidP="009F3DCC">
      <w:pPr>
        <w:suppressAutoHyphens/>
        <w:ind w:left="425"/>
        <w:rPr>
          <w:sz w:val="22"/>
          <w:szCs w:val="22"/>
        </w:rPr>
      </w:pPr>
    </w:p>
    <w:p w14:paraId="71083A3C" w14:textId="449BBD5B" w:rsidR="00A37ECF" w:rsidRDefault="00A37ECF" w:rsidP="009F3DCC">
      <w:pPr>
        <w:suppressAutoHyphens/>
        <w:ind w:left="425"/>
        <w:rPr>
          <w:sz w:val="22"/>
          <w:szCs w:val="22"/>
        </w:rPr>
      </w:pPr>
      <w:r>
        <w:rPr>
          <w:sz w:val="22"/>
          <w:szCs w:val="22"/>
        </w:rPr>
        <w:t>SR forespurgte til den s</w:t>
      </w:r>
      <w:r w:rsidR="003B1B53">
        <w:rPr>
          <w:sz w:val="22"/>
          <w:szCs w:val="22"/>
        </w:rPr>
        <w:t>ocial</w:t>
      </w:r>
      <w:r w:rsidR="009F3DCC">
        <w:rPr>
          <w:sz w:val="22"/>
          <w:szCs w:val="22"/>
        </w:rPr>
        <w:t>e</w:t>
      </w:r>
      <w:r w:rsidR="003B1B53">
        <w:rPr>
          <w:sz w:val="22"/>
          <w:szCs w:val="22"/>
        </w:rPr>
        <w:t xml:space="preserve"> netværksanalyse, </w:t>
      </w:r>
      <w:r w:rsidR="009F3DCC">
        <w:rPr>
          <w:sz w:val="22"/>
          <w:szCs w:val="22"/>
        </w:rPr>
        <w:t xml:space="preserve">som blev gennemført. </w:t>
      </w:r>
      <w:r w:rsidR="009857DA">
        <w:rPr>
          <w:sz w:val="22"/>
          <w:szCs w:val="22"/>
        </w:rPr>
        <w:t>BR oplyste at resultaterne af undersøgelsen blev præsenteret på CED-mødet den 4. december 2023</w:t>
      </w:r>
      <w:r w:rsidR="009F3DCC">
        <w:rPr>
          <w:sz w:val="22"/>
          <w:szCs w:val="22"/>
        </w:rPr>
        <w:t xml:space="preserve">. Der er aftalt en </w:t>
      </w:r>
      <w:r w:rsidR="003B1B53">
        <w:rPr>
          <w:sz w:val="22"/>
          <w:szCs w:val="22"/>
        </w:rPr>
        <w:t>opfølgning i løbet af foråret</w:t>
      </w:r>
      <w:r w:rsidR="008C5B4E">
        <w:rPr>
          <w:sz w:val="22"/>
          <w:szCs w:val="22"/>
        </w:rPr>
        <w:t xml:space="preserve"> 2024</w:t>
      </w:r>
      <w:r w:rsidR="009F3DCC">
        <w:rPr>
          <w:sz w:val="22"/>
          <w:szCs w:val="22"/>
        </w:rPr>
        <w:t xml:space="preserve"> i form af en workshop for CED interesserede medarbejdere, hvor </w:t>
      </w:r>
      <w:r w:rsidR="009857DA">
        <w:rPr>
          <w:sz w:val="22"/>
          <w:szCs w:val="22"/>
        </w:rPr>
        <w:t>Christian Waldstrøm</w:t>
      </w:r>
      <w:r w:rsidR="003B1B53">
        <w:rPr>
          <w:sz w:val="22"/>
          <w:szCs w:val="22"/>
        </w:rPr>
        <w:t xml:space="preserve"> </w:t>
      </w:r>
      <w:r w:rsidR="009F3DCC">
        <w:rPr>
          <w:sz w:val="22"/>
          <w:szCs w:val="22"/>
        </w:rPr>
        <w:t>vil bidrage med yderligere perspektiver.</w:t>
      </w:r>
    </w:p>
    <w:p w14:paraId="4987D57A" w14:textId="77777777" w:rsidR="00A37ECF" w:rsidRDefault="00A37ECF" w:rsidP="009F3DCC">
      <w:pPr>
        <w:suppressAutoHyphens/>
        <w:rPr>
          <w:sz w:val="22"/>
          <w:szCs w:val="22"/>
        </w:rPr>
      </w:pPr>
    </w:p>
    <w:p w14:paraId="24592203" w14:textId="060FC1BA" w:rsidR="00DF3926" w:rsidRPr="00E0181A" w:rsidRDefault="00DF3926" w:rsidP="009F3DCC">
      <w:pPr>
        <w:pStyle w:val="Overskrift1"/>
        <w:suppressAutoHyphens/>
        <w:rPr>
          <w:sz w:val="22"/>
          <w:szCs w:val="22"/>
        </w:rPr>
      </w:pPr>
      <w:r w:rsidRPr="00E0181A">
        <w:rPr>
          <w:sz w:val="22"/>
          <w:szCs w:val="22"/>
        </w:rPr>
        <w:t>Justering af lønkriterier</w:t>
      </w:r>
    </w:p>
    <w:p w14:paraId="5556EA68" w14:textId="756E7295" w:rsidR="00C8722F" w:rsidRDefault="00B64EF7" w:rsidP="009F3DCC">
      <w:pPr>
        <w:suppressAutoHyphens/>
        <w:ind w:left="425"/>
        <w:rPr>
          <w:sz w:val="22"/>
          <w:szCs w:val="22"/>
        </w:rPr>
      </w:pPr>
      <w:r>
        <w:rPr>
          <w:sz w:val="22"/>
          <w:szCs w:val="22"/>
        </w:rPr>
        <w:t xml:space="preserve">Der var enighed om en </w:t>
      </w:r>
      <w:r w:rsidR="009F3DCC">
        <w:rPr>
          <w:sz w:val="22"/>
          <w:szCs w:val="22"/>
        </w:rPr>
        <w:t xml:space="preserve">lille </w:t>
      </w:r>
      <w:r w:rsidR="00E90F44" w:rsidRPr="00E0181A">
        <w:rPr>
          <w:sz w:val="22"/>
          <w:szCs w:val="22"/>
        </w:rPr>
        <w:t>sproglig justering</w:t>
      </w:r>
      <w:r w:rsidR="00E0181A" w:rsidRPr="00E0181A">
        <w:rPr>
          <w:sz w:val="22"/>
          <w:szCs w:val="22"/>
        </w:rPr>
        <w:t xml:space="preserve"> af CEDs lønforbedringskriterier</w:t>
      </w:r>
      <w:r>
        <w:rPr>
          <w:sz w:val="22"/>
          <w:szCs w:val="22"/>
        </w:rPr>
        <w:t>.</w:t>
      </w:r>
      <w:r w:rsidR="00C8722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I kriterie 6 bliver ordet </w:t>
      </w:r>
      <w:r w:rsidR="008C5B4E">
        <w:rPr>
          <w:sz w:val="22"/>
          <w:szCs w:val="22"/>
        </w:rPr>
        <w:t xml:space="preserve">”overraskende” slettet. </w:t>
      </w:r>
    </w:p>
    <w:p w14:paraId="10E77BD3" w14:textId="4A715053" w:rsidR="00DF3926" w:rsidRPr="00E0181A" w:rsidRDefault="00C8722F" w:rsidP="009F3DCC">
      <w:pPr>
        <w:suppressAutoHyphens/>
        <w:ind w:left="425"/>
        <w:rPr>
          <w:sz w:val="22"/>
          <w:szCs w:val="22"/>
        </w:rPr>
      </w:pPr>
      <w:r>
        <w:rPr>
          <w:sz w:val="22"/>
          <w:szCs w:val="22"/>
        </w:rPr>
        <w:t xml:space="preserve">Ændringen </w:t>
      </w:r>
      <w:r w:rsidR="00E0181A" w:rsidRPr="00E0181A">
        <w:rPr>
          <w:sz w:val="22"/>
          <w:szCs w:val="22"/>
        </w:rPr>
        <w:t>træde</w:t>
      </w:r>
      <w:r>
        <w:rPr>
          <w:sz w:val="22"/>
          <w:szCs w:val="22"/>
        </w:rPr>
        <w:t>r</w:t>
      </w:r>
      <w:r w:rsidR="00E0181A" w:rsidRPr="00E0181A">
        <w:rPr>
          <w:sz w:val="22"/>
          <w:szCs w:val="22"/>
        </w:rPr>
        <w:t xml:space="preserve"> i kraft her i januar 2024 mhp. F2025-</w:t>
      </w:r>
      <w:r w:rsidR="009F3DCC">
        <w:rPr>
          <w:sz w:val="22"/>
          <w:szCs w:val="22"/>
        </w:rPr>
        <w:t>løn</w:t>
      </w:r>
      <w:r w:rsidR="00E0181A" w:rsidRPr="00E0181A">
        <w:rPr>
          <w:sz w:val="22"/>
          <w:szCs w:val="22"/>
        </w:rPr>
        <w:t>runden.</w:t>
      </w:r>
      <w:r w:rsidR="00E0181A">
        <w:rPr>
          <w:sz w:val="22"/>
          <w:szCs w:val="22"/>
        </w:rPr>
        <w:t xml:space="preserve"> </w:t>
      </w:r>
    </w:p>
    <w:p w14:paraId="75D5B849" w14:textId="77777777" w:rsidR="00DF3926" w:rsidRDefault="00DF3926" w:rsidP="009F3DCC">
      <w:pPr>
        <w:suppressAutoHyphens/>
      </w:pPr>
    </w:p>
    <w:p w14:paraId="0D166944" w14:textId="375B47C9" w:rsidR="0009620A" w:rsidRDefault="00E0181A" w:rsidP="009F3DCC">
      <w:pPr>
        <w:pStyle w:val="Overskrift1"/>
        <w:suppressAutoHyphens/>
        <w:rPr>
          <w:sz w:val="22"/>
          <w:szCs w:val="22"/>
        </w:rPr>
      </w:pPr>
      <w:r>
        <w:rPr>
          <w:sz w:val="22"/>
          <w:szCs w:val="22"/>
        </w:rPr>
        <w:t>CEDs Arbejdsmiljøstatistik</w:t>
      </w:r>
    </w:p>
    <w:p w14:paraId="5A76BEBC" w14:textId="7D460647" w:rsidR="00E0181A" w:rsidRDefault="0090419C" w:rsidP="009F3DCC">
      <w:pPr>
        <w:suppressAutoHyphens/>
        <w:ind w:left="425"/>
        <w:rPr>
          <w:sz w:val="22"/>
          <w:szCs w:val="22"/>
        </w:rPr>
      </w:pPr>
      <w:r>
        <w:rPr>
          <w:sz w:val="22"/>
          <w:szCs w:val="22"/>
        </w:rPr>
        <w:t xml:space="preserve">Der er </w:t>
      </w:r>
      <w:r w:rsidR="009F3DCC">
        <w:rPr>
          <w:sz w:val="22"/>
          <w:szCs w:val="22"/>
        </w:rPr>
        <w:t>etableret</w:t>
      </w:r>
      <w:r>
        <w:rPr>
          <w:sz w:val="22"/>
          <w:szCs w:val="22"/>
        </w:rPr>
        <w:t xml:space="preserve"> en ny Power BI </w:t>
      </w:r>
      <w:r w:rsidR="009F3DCC">
        <w:rPr>
          <w:sz w:val="22"/>
          <w:szCs w:val="22"/>
        </w:rPr>
        <w:t xml:space="preserve">på AU med </w:t>
      </w:r>
      <w:r>
        <w:rPr>
          <w:sz w:val="22"/>
          <w:szCs w:val="22"/>
        </w:rPr>
        <w:t>a</w:t>
      </w:r>
      <w:r w:rsidR="00D839D7" w:rsidRPr="00D839D7">
        <w:rPr>
          <w:sz w:val="22"/>
          <w:szCs w:val="22"/>
        </w:rPr>
        <w:t>rbejdsmiljøstatistik</w:t>
      </w:r>
      <w:r w:rsidR="009F3DCC">
        <w:rPr>
          <w:sz w:val="22"/>
          <w:szCs w:val="22"/>
        </w:rPr>
        <w:t xml:space="preserve">. Den viser </w:t>
      </w:r>
      <w:r>
        <w:rPr>
          <w:sz w:val="22"/>
          <w:szCs w:val="22"/>
        </w:rPr>
        <w:t>data om sygefravær, arbejdsu</w:t>
      </w:r>
      <w:r w:rsidR="00155205">
        <w:rPr>
          <w:sz w:val="22"/>
          <w:szCs w:val="22"/>
        </w:rPr>
        <w:t>lykker og psykologisk rådgivning.</w:t>
      </w:r>
    </w:p>
    <w:p w14:paraId="7BEE4631" w14:textId="5BE87BCD" w:rsidR="009F3DCC" w:rsidRDefault="00627FB3" w:rsidP="009F3DCC">
      <w:pPr>
        <w:suppressAutoHyphens/>
        <w:ind w:left="425"/>
        <w:rPr>
          <w:sz w:val="22"/>
          <w:szCs w:val="22"/>
        </w:rPr>
      </w:pPr>
      <w:r>
        <w:rPr>
          <w:sz w:val="22"/>
          <w:szCs w:val="22"/>
        </w:rPr>
        <w:t>Generelt set er CEDs statistik ikke alarmende</w:t>
      </w:r>
      <w:r w:rsidR="009F3DCC">
        <w:rPr>
          <w:sz w:val="22"/>
          <w:szCs w:val="22"/>
        </w:rPr>
        <w:t>, men der er dog to opmærksomhedspunkter i forhold til sygefravær</w:t>
      </w:r>
      <w:r>
        <w:rPr>
          <w:sz w:val="22"/>
          <w:szCs w:val="22"/>
        </w:rPr>
        <w:t xml:space="preserve">. </w:t>
      </w:r>
    </w:p>
    <w:p w14:paraId="015A34DD" w14:textId="77777777" w:rsidR="0017599A" w:rsidRDefault="0017599A" w:rsidP="009F3DCC">
      <w:pPr>
        <w:suppressAutoHyphens/>
        <w:ind w:left="425"/>
        <w:rPr>
          <w:sz w:val="22"/>
          <w:szCs w:val="22"/>
        </w:rPr>
      </w:pPr>
    </w:p>
    <w:p w14:paraId="7024F17E" w14:textId="37959AA3" w:rsidR="0017599A" w:rsidRDefault="009F3DCC" w:rsidP="009F3DCC">
      <w:pPr>
        <w:suppressAutoHyphens/>
        <w:ind w:left="425"/>
        <w:rPr>
          <w:sz w:val="22"/>
          <w:szCs w:val="22"/>
        </w:rPr>
      </w:pPr>
      <w:r>
        <w:rPr>
          <w:sz w:val="22"/>
          <w:szCs w:val="22"/>
        </w:rPr>
        <w:t xml:space="preserve">Der har i 2023 været meget </w:t>
      </w:r>
      <w:r w:rsidR="007E0B91">
        <w:rPr>
          <w:sz w:val="22"/>
          <w:szCs w:val="22"/>
        </w:rPr>
        <w:t>l</w:t>
      </w:r>
      <w:r w:rsidR="00627FB3">
        <w:rPr>
          <w:sz w:val="22"/>
          <w:szCs w:val="22"/>
        </w:rPr>
        <w:t>angtidssygdom</w:t>
      </w:r>
      <w:r>
        <w:rPr>
          <w:sz w:val="22"/>
          <w:szCs w:val="22"/>
        </w:rPr>
        <w:t>, men vi</w:t>
      </w:r>
      <w:r w:rsidR="00D92C87">
        <w:rPr>
          <w:sz w:val="22"/>
          <w:szCs w:val="22"/>
        </w:rPr>
        <w:t xml:space="preserve"> kender </w:t>
      </w:r>
      <w:r w:rsidR="007E0B91">
        <w:rPr>
          <w:sz w:val="22"/>
          <w:szCs w:val="22"/>
        </w:rPr>
        <w:t>årsage</w:t>
      </w:r>
      <w:r>
        <w:rPr>
          <w:sz w:val="22"/>
          <w:szCs w:val="22"/>
        </w:rPr>
        <w:t xml:space="preserve">rne til disse forløb, som næppe kunne forkortes. </w:t>
      </w:r>
      <w:r w:rsidR="006855AF">
        <w:rPr>
          <w:sz w:val="22"/>
          <w:szCs w:val="22"/>
        </w:rPr>
        <w:t xml:space="preserve">Med hensyn til </w:t>
      </w:r>
      <w:r w:rsidR="00095EE8">
        <w:rPr>
          <w:sz w:val="22"/>
          <w:szCs w:val="22"/>
        </w:rPr>
        <w:t>korttid</w:t>
      </w:r>
      <w:r w:rsidR="006855AF">
        <w:rPr>
          <w:sz w:val="22"/>
          <w:szCs w:val="22"/>
        </w:rPr>
        <w:t>s</w:t>
      </w:r>
      <w:r w:rsidR="00095EE8">
        <w:rPr>
          <w:sz w:val="22"/>
          <w:szCs w:val="22"/>
        </w:rPr>
        <w:t xml:space="preserve">sygdom </w:t>
      </w:r>
      <w:r w:rsidR="006855AF">
        <w:rPr>
          <w:sz w:val="22"/>
          <w:szCs w:val="22"/>
        </w:rPr>
        <w:t xml:space="preserve">skal vi </w:t>
      </w:r>
      <w:r>
        <w:rPr>
          <w:sz w:val="22"/>
          <w:szCs w:val="22"/>
        </w:rPr>
        <w:t xml:space="preserve">på CED være opmærksomme, </w:t>
      </w:r>
      <w:r w:rsidR="006855AF">
        <w:rPr>
          <w:sz w:val="22"/>
          <w:szCs w:val="22"/>
        </w:rPr>
        <w:t xml:space="preserve">da vi ligger </w:t>
      </w:r>
      <w:r>
        <w:rPr>
          <w:sz w:val="22"/>
          <w:szCs w:val="22"/>
        </w:rPr>
        <w:t xml:space="preserve">betydeligt højere end </w:t>
      </w:r>
      <w:r w:rsidR="006855AF">
        <w:rPr>
          <w:sz w:val="22"/>
          <w:szCs w:val="22"/>
        </w:rPr>
        <w:t>de andre tværgående centre</w:t>
      </w:r>
      <w:r>
        <w:rPr>
          <w:sz w:val="22"/>
          <w:szCs w:val="22"/>
        </w:rPr>
        <w:t xml:space="preserve"> på AU</w:t>
      </w:r>
      <w:r w:rsidR="006855AF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LSU-LAMU drøftede mulige årsager og noterer sig, at </w:t>
      </w:r>
      <w:r w:rsidR="006855AF">
        <w:rPr>
          <w:sz w:val="22"/>
          <w:szCs w:val="22"/>
        </w:rPr>
        <w:t xml:space="preserve">vi </w:t>
      </w:r>
      <w:r w:rsidR="0017599A">
        <w:rPr>
          <w:sz w:val="22"/>
          <w:szCs w:val="22"/>
        </w:rPr>
        <w:t xml:space="preserve">dels </w:t>
      </w:r>
      <w:r w:rsidR="006855AF">
        <w:rPr>
          <w:sz w:val="22"/>
          <w:szCs w:val="22"/>
        </w:rPr>
        <w:t xml:space="preserve">har </w:t>
      </w:r>
      <w:r w:rsidR="00095EE8">
        <w:rPr>
          <w:sz w:val="22"/>
          <w:szCs w:val="22"/>
        </w:rPr>
        <w:t xml:space="preserve">mange </w:t>
      </w:r>
      <w:r w:rsidR="006855AF">
        <w:rPr>
          <w:sz w:val="22"/>
          <w:szCs w:val="22"/>
        </w:rPr>
        <w:t>små</w:t>
      </w:r>
      <w:r w:rsidR="00095EE8">
        <w:rPr>
          <w:sz w:val="22"/>
          <w:szCs w:val="22"/>
        </w:rPr>
        <w:t>børn</w:t>
      </w:r>
      <w:r w:rsidR="006855AF">
        <w:rPr>
          <w:sz w:val="22"/>
          <w:szCs w:val="22"/>
        </w:rPr>
        <w:t>s</w:t>
      </w:r>
      <w:r w:rsidR="00095EE8">
        <w:rPr>
          <w:sz w:val="22"/>
          <w:szCs w:val="22"/>
        </w:rPr>
        <w:t>familier</w:t>
      </w:r>
      <w:r w:rsidR="006855AF">
        <w:rPr>
          <w:sz w:val="22"/>
          <w:szCs w:val="22"/>
        </w:rPr>
        <w:t xml:space="preserve"> og at vi </w:t>
      </w:r>
      <w:r w:rsidR="0017599A">
        <w:rPr>
          <w:sz w:val="22"/>
          <w:szCs w:val="22"/>
        </w:rPr>
        <w:t xml:space="preserve">dels har mange opgaver, der kræver fuld tilstedeværelse (fx undervisning), hvilket kan påvirke statistikken. Det ser ud til, at der er et lille fald i korttidsfraværet fra 2022 til 2023, hvilket er positivt. </w:t>
      </w:r>
    </w:p>
    <w:p w14:paraId="39D584FE" w14:textId="77777777" w:rsidR="0017599A" w:rsidRDefault="0017599A" w:rsidP="009F3DCC">
      <w:pPr>
        <w:suppressAutoHyphens/>
        <w:ind w:left="425"/>
        <w:rPr>
          <w:sz w:val="22"/>
          <w:szCs w:val="22"/>
        </w:rPr>
      </w:pPr>
    </w:p>
    <w:p w14:paraId="63222A40" w14:textId="0EEB0C63" w:rsidR="00EE165D" w:rsidRDefault="00EE165D" w:rsidP="009F3DCC">
      <w:pPr>
        <w:suppressAutoHyphens/>
        <w:ind w:left="425"/>
        <w:rPr>
          <w:sz w:val="22"/>
          <w:szCs w:val="22"/>
        </w:rPr>
      </w:pPr>
      <w:r>
        <w:rPr>
          <w:sz w:val="22"/>
          <w:szCs w:val="22"/>
        </w:rPr>
        <w:lastRenderedPageBreak/>
        <w:t>H</w:t>
      </w:r>
      <w:r w:rsidR="008C4243">
        <w:rPr>
          <w:sz w:val="22"/>
          <w:szCs w:val="22"/>
        </w:rPr>
        <w:t>A</w:t>
      </w:r>
      <w:r>
        <w:rPr>
          <w:sz w:val="22"/>
          <w:szCs w:val="22"/>
        </w:rPr>
        <w:t>K</w:t>
      </w:r>
      <w:r w:rsidR="00071380">
        <w:rPr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 w:rsidR="00071380">
        <w:rPr>
          <w:sz w:val="22"/>
          <w:szCs w:val="22"/>
        </w:rPr>
        <w:t>ointerede</w:t>
      </w:r>
      <w:r>
        <w:rPr>
          <w:sz w:val="22"/>
          <w:szCs w:val="22"/>
        </w:rPr>
        <w:t xml:space="preserve"> at det er vigtigt</w:t>
      </w:r>
      <w:r w:rsidR="00071380">
        <w:rPr>
          <w:sz w:val="22"/>
          <w:szCs w:val="22"/>
        </w:rPr>
        <w:t>,</w:t>
      </w:r>
      <w:r>
        <w:rPr>
          <w:sz w:val="22"/>
          <w:szCs w:val="22"/>
        </w:rPr>
        <w:t xml:space="preserve"> at der </w:t>
      </w:r>
      <w:r w:rsidR="00071380">
        <w:rPr>
          <w:sz w:val="22"/>
          <w:szCs w:val="22"/>
        </w:rPr>
        <w:t xml:space="preserve">også </w:t>
      </w:r>
      <w:r>
        <w:rPr>
          <w:sz w:val="22"/>
          <w:szCs w:val="22"/>
        </w:rPr>
        <w:t>holdes syge</w:t>
      </w:r>
      <w:r w:rsidR="0017599A">
        <w:rPr>
          <w:sz w:val="22"/>
          <w:szCs w:val="22"/>
        </w:rPr>
        <w:t>fraværs</w:t>
      </w:r>
      <w:r>
        <w:rPr>
          <w:sz w:val="22"/>
          <w:szCs w:val="22"/>
        </w:rPr>
        <w:t xml:space="preserve">samtaler med </w:t>
      </w:r>
      <w:r w:rsidR="0017599A">
        <w:rPr>
          <w:sz w:val="22"/>
          <w:szCs w:val="22"/>
        </w:rPr>
        <w:t>medarbejdere,</w:t>
      </w:r>
      <w:r>
        <w:rPr>
          <w:sz w:val="22"/>
          <w:szCs w:val="22"/>
        </w:rPr>
        <w:t xml:space="preserve"> som har meget korttidssygefravær.</w:t>
      </w:r>
      <w:r w:rsidR="0017599A">
        <w:rPr>
          <w:sz w:val="22"/>
          <w:szCs w:val="22"/>
        </w:rPr>
        <w:t xml:space="preserve"> Dette er LSU-LAMU enige i og opfordrer funktionscheferne til en konsekvent brug af disse samtaler på CED. Sygefraværssamtaler kan bidrage til trivsel samt forebygge stress og langtidssygemelding.</w:t>
      </w:r>
    </w:p>
    <w:p w14:paraId="0F3FF46C" w14:textId="77777777" w:rsidR="0017599A" w:rsidRDefault="0017599A" w:rsidP="009F3DCC">
      <w:pPr>
        <w:suppressAutoHyphens/>
        <w:ind w:left="425"/>
        <w:rPr>
          <w:sz w:val="22"/>
          <w:szCs w:val="22"/>
        </w:rPr>
      </w:pPr>
    </w:p>
    <w:p w14:paraId="70703462" w14:textId="6569A9F0" w:rsidR="0017599A" w:rsidRDefault="0017599A" w:rsidP="009F3DCC">
      <w:pPr>
        <w:suppressAutoHyphens/>
        <w:ind w:left="425"/>
        <w:rPr>
          <w:sz w:val="22"/>
          <w:szCs w:val="22"/>
        </w:rPr>
      </w:pPr>
      <w:r>
        <w:rPr>
          <w:sz w:val="22"/>
          <w:szCs w:val="22"/>
        </w:rPr>
        <w:t xml:space="preserve">CEDs medarbejdere har kun i meget moderat omfang brugt </w:t>
      </w:r>
      <w:proofErr w:type="gramStart"/>
      <w:r>
        <w:rPr>
          <w:sz w:val="22"/>
          <w:szCs w:val="22"/>
        </w:rPr>
        <w:t>AUs</w:t>
      </w:r>
      <w:proofErr w:type="gramEnd"/>
      <w:r>
        <w:rPr>
          <w:sz w:val="22"/>
          <w:szCs w:val="22"/>
        </w:rPr>
        <w:t xml:space="preserve"> tilbud om p</w:t>
      </w:r>
      <w:r w:rsidR="00EF3DD0">
        <w:rPr>
          <w:sz w:val="22"/>
          <w:szCs w:val="22"/>
        </w:rPr>
        <w:t>sykologisk rådgivning</w:t>
      </w:r>
      <w:r>
        <w:rPr>
          <w:sz w:val="22"/>
          <w:szCs w:val="22"/>
        </w:rPr>
        <w:t xml:space="preserve">. Arbejdsmiljøgruppen (AMG) </w:t>
      </w:r>
      <w:r w:rsidR="00EF3DD0">
        <w:rPr>
          <w:sz w:val="22"/>
          <w:szCs w:val="22"/>
        </w:rPr>
        <w:t>har været meget proaktive med hensyn til at gøre opmærksom på muligheden</w:t>
      </w:r>
      <w:r>
        <w:rPr>
          <w:sz w:val="22"/>
          <w:szCs w:val="22"/>
        </w:rPr>
        <w:t>. LSU-LAMU støtter, at AMG også på sin næste runde minder om muligheden, der kan benyttes anonymt efter behov.</w:t>
      </w:r>
    </w:p>
    <w:p w14:paraId="04C3A5B5" w14:textId="71F57401" w:rsidR="00EF3DD0" w:rsidRDefault="0017599A" w:rsidP="009F3DCC">
      <w:pPr>
        <w:suppressAutoHyphens/>
        <w:ind w:left="425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5EC51ECB" w14:textId="6E2B56BA" w:rsidR="00EF3DD0" w:rsidRDefault="0017599A" w:rsidP="009F3DCC">
      <w:pPr>
        <w:suppressAutoHyphens/>
        <w:ind w:left="425"/>
        <w:rPr>
          <w:sz w:val="22"/>
          <w:szCs w:val="22"/>
        </w:rPr>
      </w:pPr>
      <w:r>
        <w:rPr>
          <w:sz w:val="22"/>
          <w:szCs w:val="22"/>
        </w:rPr>
        <w:t>Arbejdsmiljøstatistikken kan drøftes yderligere på afdelingsmøder efter behov, men LSU-LAMU fandt ikke anledning til yderligere indsatser.</w:t>
      </w:r>
    </w:p>
    <w:p w14:paraId="73F2AEA3" w14:textId="2AC2C89A" w:rsidR="00D839D7" w:rsidRPr="00D839D7" w:rsidRDefault="00D839D7" w:rsidP="009F3DCC">
      <w:pPr>
        <w:suppressAutoHyphens/>
        <w:ind w:left="425"/>
        <w:rPr>
          <w:b/>
          <w:bCs/>
          <w:sz w:val="22"/>
          <w:szCs w:val="22"/>
        </w:rPr>
      </w:pPr>
    </w:p>
    <w:p w14:paraId="30BC3C9C" w14:textId="72FA10F3" w:rsidR="0017599A" w:rsidRDefault="002E49A7" w:rsidP="0017599A">
      <w:pPr>
        <w:pStyle w:val="Overskrift1"/>
        <w:suppressAutoHyphens/>
        <w:rPr>
          <w:sz w:val="22"/>
          <w:szCs w:val="22"/>
        </w:rPr>
      </w:pPr>
      <w:r>
        <w:rPr>
          <w:sz w:val="22"/>
          <w:szCs w:val="22"/>
        </w:rPr>
        <w:t>Status fra LAMU/AMG omkring fokusområder og aktiviteter</w:t>
      </w:r>
    </w:p>
    <w:p w14:paraId="24FB3D9C" w14:textId="5F236632" w:rsidR="0017599A" w:rsidRPr="003846F2" w:rsidRDefault="0017599A" w:rsidP="0017599A">
      <w:pPr>
        <w:ind w:left="426"/>
        <w:rPr>
          <w:sz w:val="22"/>
          <w:szCs w:val="22"/>
        </w:rPr>
      </w:pPr>
      <w:r w:rsidRPr="003846F2">
        <w:rPr>
          <w:sz w:val="22"/>
          <w:szCs w:val="22"/>
        </w:rPr>
        <w:t>AMG præsenterede sin plan for indsatser og aktiviteter i 2024.</w:t>
      </w:r>
    </w:p>
    <w:p w14:paraId="4E98FB32" w14:textId="77777777" w:rsidR="0017599A" w:rsidRPr="003846F2" w:rsidRDefault="0017599A" w:rsidP="0017599A">
      <w:pPr>
        <w:ind w:left="426"/>
        <w:rPr>
          <w:sz w:val="22"/>
          <w:szCs w:val="22"/>
        </w:rPr>
      </w:pPr>
    </w:p>
    <w:p w14:paraId="5D359EC6" w14:textId="0FAB111D" w:rsidR="00B15903" w:rsidRDefault="002E49A7" w:rsidP="009F3DCC">
      <w:pPr>
        <w:pStyle w:val="Listeafsnit"/>
        <w:numPr>
          <w:ilvl w:val="0"/>
          <w:numId w:val="25"/>
        </w:numPr>
        <w:suppressAutoHyphens/>
        <w:rPr>
          <w:sz w:val="22"/>
          <w:szCs w:val="22"/>
        </w:rPr>
      </w:pPr>
      <w:r>
        <w:rPr>
          <w:sz w:val="22"/>
          <w:szCs w:val="22"/>
        </w:rPr>
        <w:t>Workshop om effektive møder F24</w:t>
      </w:r>
    </w:p>
    <w:p w14:paraId="2AC32460" w14:textId="13476E1D" w:rsidR="00B224D1" w:rsidRDefault="008F4657" w:rsidP="009F3DCC">
      <w:pPr>
        <w:pStyle w:val="Listeafsnit"/>
        <w:suppressAutoHyphens/>
        <w:ind w:left="785"/>
        <w:rPr>
          <w:sz w:val="22"/>
          <w:szCs w:val="22"/>
        </w:rPr>
      </w:pPr>
      <w:r>
        <w:rPr>
          <w:sz w:val="22"/>
          <w:szCs w:val="22"/>
        </w:rPr>
        <w:t xml:space="preserve">AH er i gang med at undersøge mulighederne for </w:t>
      </w:r>
      <w:r w:rsidR="00923365">
        <w:rPr>
          <w:sz w:val="22"/>
          <w:szCs w:val="22"/>
        </w:rPr>
        <w:t>workshop</w:t>
      </w:r>
      <w:r>
        <w:rPr>
          <w:sz w:val="22"/>
          <w:szCs w:val="22"/>
        </w:rPr>
        <w:t xml:space="preserve"> i løbet af foråret</w:t>
      </w:r>
      <w:r w:rsidR="0017599A">
        <w:rPr>
          <w:sz w:val="22"/>
          <w:szCs w:val="22"/>
        </w:rPr>
        <w:t xml:space="preserve"> med en ekstern oplægsholder</w:t>
      </w:r>
      <w:r>
        <w:rPr>
          <w:sz w:val="22"/>
          <w:szCs w:val="22"/>
        </w:rPr>
        <w:t>.</w:t>
      </w:r>
    </w:p>
    <w:p w14:paraId="6A631279" w14:textId="77777777" w:rsidR="0017599A" w:rsidRDefault="0017599A" w:rsidP="009F3DCC">
      <w:pPr>
        <w:pStyle w:val="Listeafsnit"/>
        <w:suppressAutoHyphens/>
        <w:ind w:left="785"/>
        <w:rPr>
          <w:sz w:val="22"/>
          <w:szCs w:val="22"/>
        </w:rPr>
      </w:pPr>
    </w:p>
    <w:p w14:paraId="276BF4E1" w14:textId="3324E700" w:rsidR="002E49A7" w:rsidRDefault="002E49A7" w:rsidP="009F3DCC">
      <w:pPr>
        <w:pStyle w:val="Listeafsnit"/>
        <w:numPr>
          <w:ilvl w:val="0"/>
          <w:numId w:val="25"/>
        </w:numPr>
        <w:suppressAutoHyphens/>
        <w:rPr>
          <w:sz w:val="22"/>
          <w:szCs w:val="22"/>
        </w:rPr>
      </w:pPr>
      <w:r>
        <w:rPr>
          <w:sz w:val="22"/>
          <w:szCs w:val="22"/>
        </w:rPr>
        <w:t>Førstehjælpskursus på CED F24</w:t>
      </w:r>
    </w:p>
    <w:p w14:paraId="5885EE4F" w14:textId="5B7CDF76" w:rsidR="008F4657" w:rsidRDefault="00923365" w:rsidP="009F3DCC">
      <w:pPr>
        <w:pStyle w:val="Listeafsnit"/>
        <w:suppressAutoHyphens/>
        <w:ind w:left="785"/>
        <w:rPr>
          <w:sz w:val="22"/>
          <w:szCs w:val="22"/>
        </w:rPr>
      </w:pPr>
      <w:r>
        <w:rPr>
          <w:sz w:val="22"/>
          <w:szCs w:val="22"/>
        </w:rPr>
        <w:t xml:space="preserve">JLF har undersøgt mulighederne. </w:t>
      </w:r>
      <w:r w:rsidR="004569C8">
        <w:rPr>
          <w:sz w:val="22"/>
          <w:szCs w:val="22"/>
        </w:rPr>
        <w:t xml:space="preserve">AU har </w:t>
      </w:r>
      <w:r w:rsidR="008F4657">
        <w:rPr>
          <w:sz w:val="22"/>
          <w:szCs w:val="22"/>
        </w:rPr>
        <w:t xml:space="preserve">lige afholdt et </w:t>
      </w:r>
      <w:r>
        <w:rPr>
          <w:sz w:val="22"/>
          <w:szCs w:val="22"/>
        </w:rPr>
        <w:t>førstehjælpskursus</w:t>
      </w:r>
      <w:r w:rsidR="004569C8">
        <w:rPr>
          <w:sz w:val="22"/>
          <w:szCs w:val="22"/>
        </w:rPr>
        <w:t xml:space="preserve"> og der bliver først afholdt når der er flere, som viser interesse.</w:t>
      </w:r>
      <w:r w:rsidR="0017599A">
        <w:rPr>
          <w:sz w:val="22"/>
          <w:szCs w:val="22"/>
        </w:rPr>
        <w:t xml:space="preserve"> </w:t>
      </w:r>
      <w:r w:rsidR="008F4657">
        <w:rPr>
          <w:sz w:val="22"/>
          <w:szCs w:val="22"/>
        </w:rPr>
        <w:t xml:space="preserve">JLF </w:t>
      </w:r>
      <w:r w:rsidR="004569C8">
        <w:rPr>
          <w:sz w:val="22"/>
          <w:szCs w:val="22"/>
        </w:rPr>
        <w:t xml:space="preserve">har </w:t>
      </w:r>
      <w:r w:rsidR="0017599A">
        <w:rPr>
          <w:sz w:val="22"/>
          <w:szCs w:val="22"/>
        </w:rPr>
        <w:t xml:space="preserve">derfor </w:t>
      </w:r>
      <w:r w:rsidR="004569C8">
        <w:rPr>
          <w:sz w:val="22"/>
          <w:szCs w:val="22"/>
        </w:rPr>
        <w:t>kontaktet Fal</w:t>
      </w:r>
      <w:r w:rsidR="0017599A">
        <w:rPr>
          <w:sz w:val="22"/>
          <w:szCs w:val="22"/>
        </w:rPr>
        <w:t>c</w:t>
      </w:r>
      <w:r w:rsidR="004569C8">
        <w:rPr>
          <w:sz w:val="22"/>
          <w:szCs w:val="22"/>
        </w:rPr>
        <w:t xml:space="preserve">k med henblik på, </w:t>
      </w:r>
      <w:r w:rsidR="008F4657">
        <w:rPr>
          <w:sz w:val="22"/>
          <w:szCs w:val="22"/>
        </w:rPr>
        <w:t xml:space="preserve">at der holdes et kursus for </w:t>
      </w:r>
      <w:r w:rsidR="0017599A">
        <w:rPr>
          <w:sz w:val="22"/>
          <w:szCs w:val="22"/>
        </w:rPr>
        <w:t xml:space="preserve">interesserede medarbejdere på </w:t>
      </w:r>
      <w:r w:rsidR="008F4657">
        <w:rPr>
          <w:sz w:val="22"/>
          <w:szCs w:val="22"/>
        </w:rPr>
        <w:t>CED.</w:t>
      </w:r>
      <w:r w:rsidR="0017599A">
        <w:rPr>
          <w:sz w:val="22"/>
          <w:szCs w:val="22"/>
        </w:rPr>
        <w:t xml:space="preserve"> Hun har fundet et godt kursus til omkring</w:t>
      </w:r>
      <w:r w:rsidR="004569C8">
        <w:rPr>
          <w:sz w:val="22"/>
          <w:szCs w:val="22"/>
        </w:rPr>
        <w:t xml:space="preserve"> 6.000 kr. </w:t>
      </w:r>
      <w:r w:rsidR="0017599A">
        <w:rPr>
          <w:sz w:val="22"/>
          <w:szCs w:val="22"/>
        </w:rPr>
        <w:t xml:space="preserve">med op til </w:t>
      </w:r>
      <w:r w:rsidR="004569C8">
        <w:rPr>
          <w:sz w:val="22"/>
          <w:szCs w:val="22"/>
        </w:rPr>
        <w:t xml:space="preserve">16 deltagere. </w:t>
      </w:r>
      <w:r w:rsidR="0017599A">
        <w:rPr>
          <w:sz w:val="22"/>
          <w:szCs w:val="22"/>
        </w:rPr>
        <w:t>LSU-LAMU</w:t>
      </w:r>
      <w:r w:rsidR="008F4657">
        <w:rPr>
          <w:sz w:val="22"/>
          <w:szCs w:val="22"/>
        </w:rPr>
        <w:t xml:space="preserve"> beslutte</w:t>
      </w:r>
      <w:r w:rsidR="0017599A">
        <w:rPr>
          <w:sz w:val="22"/>
          <w:szCs w:val="22"/>
        </w:rPr>
        <w:t>de,</w:t>
      </w:r>
      <w:r w:rsidR="008F4657">
        <w:rPr>
          <w:sz w:val="22"/>
          <w:szCs w:val="22"/>
        </w:rPr>
        <w:t xml:space="preserve"> at </w:t>
      </w:r>
      <w:r w:rsidR="0017599A">
        <w:rPr>
          <w:sz w:val="22"/>
          <w:szCs w:val="22"/>
        </w:rPr>
        <w:t>CED vil tilbyde</w:t>
      </w:r>
      <w:r w:rsidR="008F4657">
        <w:rPr>
          <w:sz w:val="22"/>
          <w:szCs w:val="22"/>
        </w:rPr>
        <w:t xml:space="preserve"> kurset</w:t>
      </w:r>
      <w:r w:rsidR="0017599A">
        <w:rPr>
          <w:sz w:val="22"/>
          <w:szCs w:val="22"/>
        </w:rPr>
        <w:t xml:space="preserve">, hvis </w:t>
      </w:r>
      <w:r w:rsidR="004569C8">
        <w:rPr>
          <w:sz w:val="22"/>
          <w:szCs w:val="22"/>
        </w:rPr>
        <w:t xml:space="preserve">min. 10 </w:t>
      </w:r>
      <w:r w:rsidR="0017599A">
        <w:rPr>
          <w:sz w:val="22"/>
          <w:szCs w:val="22"/>
        </w:rPr>
        <w:t>kolleger tilmelder sig</w:t>
      </w:r>
      <w:r w:rsidR="004569C8">
        <w:rPr>
          <w:sz w:val="22"/>
          <w:szCs w:val="22"/>
        </w:rPr>
        <w:t xml:space="preserve">. </w:t>
      </w:r>
      <w:r w:rsidR="0017599A">
        <w:rPr>
          <w:sz w:val="22"/>
          <w:szCs w:val="22"/>
        </w:rPr>
        <w:t>JLF er tovholder.</w:t>
      </w:r>
    </w:p>
    <w:p w14:paraId="652304A8" w14:textId="77777777" w:rsidR="0017599A" w:rsidRDefault="0017599A" w:rsidP="009F3DCC">
      <w:pPr>
        <w:pStyle w:val="Listeafsnit"/>
        <w:suppressAutoHyphens/>
        <w:ind w:left="785"/>
        <w:rPr>
          <w:sz w:val="22"/>
          <w:szCs w:val="22"/>
        </w:rPr>
      </w:pPr>
    </w:p>
    <w:p w14:paraId="1616A357" w14:textId="7B86AA9F" w:rsidR="002E49A7" w:rsidRDefault="0017599A" w:rsidP="009F3DCC">
      <w:pPr>
        <w:pStyle w:val="Listeafsnit"/>
        <w:numPr>
          <w:ilvl w:val="0"/>
          <w:numId w:val="25"/>
        </w:numPr>
        <w:suppressAutoHyphens/>
        <w:rPr>
          <w:sz w:val="22"/>
          <w:szCs w:val="22"/>
        </w:rPr>
      </w:pPr>
      <w:r>
        <w:rPr>
          <w:sz w:val="22"/>
          <w:szCs w:val="22"/>
        </w:rPr>
        <w:t>AMG a</w:t>
      </w:r>
      <w:r w:rsidR="002E49A7">
        <w:rPr>
          <w:sz w:val="22"/>
          <w:szCs w:val="22"/>
        </w:rPr>
        <w:t>fdelingsrunde E24</w:t>
      </w:r>
    </w:p>
    <w:p w14:paraId="141F2C41" w14:textId="784C930A" w:rsidR="00FD1756" w:rsidRDefault="00FD1756" w:rsidP="009F3DCC">
      <w:pPr>
        <w:pStyle w:val="Listeafsnit"/>
        <w:suppressAutoHyphens/>
        <w:ind w:left="785"/>
        <w:rPr>
          <w:sz w:val="22"/>
          <w:szCs w:val="22"/>
        </w:rPr>
      </w:pPr>
      <w:r>
        <w:rPr>
          <w:sz w:val="22"/>
          <w:szCs w:val="22"/>
        </w:rPr>
        <w:t xml:space="preserve">AMG </w:t>
      </w:r>
      <w:r w:rsidR="004569C8">
        <w:rPr>
          <w:sz w:val="22"/>
          <w:szCs w:val="22"/>
        </w:rPr>
        <w:t xml:space="preserve">var </w:t>
      </w:r>
      <w:r>
        <w:rPr>
          <w:sz w:val="22"/>
          <w:szCs w:val="22"/>
        </w:rPr>
        <w:t>rundt i afdelingerne i efteråret 2024.</w:t>
      </w:r>
      <w:r w:rsidR="004569C8">
        <w:rPr>
          <w:sz w:val="22"/>
          <w:szCs w:val="22"/>
        </w:rPr>
        <w:t xml:space="preserve"> Det har f</w:t>
      </w:r>
      <w:r>
        <w:rPr>
          <w:sz w:val="22"/>
          <w:szCs w:val="22"/>
        </w:rPr>
        <w:t>ungeret fint.</w:t>
      </w:r>
    </w:p>
    <w:p w14:paraId="3C926AB5" w14:textId="326957DE" w:rsidR="00FD1756" w:rsidRDefault="00FD1756" w:rsidP="009F3DCC">
      <w:pPr>
        <w:pStyle w:val="Listeafsnit"/>
        <w:suppressAutoHyphens/>
        <w:ind w:left="785"/>
        <w:rPr>
          <w:sz w:val="22"/>
          <w:szCs w:val="22"/>
        </w:rPr>
      </w:pPr>
      <w:r>
        <w:rPr>
          <w:sz w:val="22"/>
          <w:szCs w:val="22"/>
        </w:rPr>
        <w:t xml:space="preserve">Der er </w:t>
      </w:r>
      <w:r w:rsidR="003846F2">
        <w:rPr>
          <w:sz w:val="22"/>
          <w:szCs w:val="22"/>
        </w:rPr>
        <w:t xml:space="preserve">derfor </w:t>
      </w:r>
      <w:r>
        <w:rPr>
          <w:sz w:val="22"/>
          <w:szCs w:val="22"/>
        </w:rPr>
        <w:t>planer om besøg igen i efteråret 2024</w:t>
      </w:r>
      <w:r w:rsidR="00BD47C2">
        <w:rPr>
          <w:sz w:val="22"/>
          <w:szCs w:val="22"/>
        </w:rPr>
        <w:t>. BL opfordrede til at AMG lavede et oplæg før besøget</w:t>
      </w:r>
      <w:r w:rsidR="003846F2">
        <w:rPr>
          <w:sz w:val="22"/>
          <w:szCs w:val="22"/>
        </w:rPr>
        <w:t>, så kollegerne kan forberede sig</w:t>
      </w:r>
      <w:r w:rsidR="00BD47C2">
        <w:rPr>
          <w:sz w:val="22"/>
          <w:szCs w:val="22"/>
        </w:rPr>
        <w:t>.</w:t>
      </w:r>
    </w:p>
    <w:p w14:paraId="22FEBCAA" w14:textId="77777777" w:rsidR="003846F2" w:rsidRDefault="003846F2" w:rsidP="009F3DCC">
      <w:pPr>
        <w:pStyle w:val="Listeafsnit"/>
        <w:suppressAutoHyphens/>
        <w:ind w:left="785"/>
        <w:rPr>
          <w:sz w:val="22"/>
          <w:szCs w:val="22"/>
        </w:rPr>
      </w:pPr>
    </w:p>
    <w:p w14:paraId="36D78026" w14:textId="785D1469" w:rsidR="002E49A7" w:rsidRDefault="002E49A7" w:rsidP="009F3DCC">
      <w:pPr>
        <w:pStyle w:val="Listeafsnit"/>
        <w:numPr>
          <w:ilvl w:val="0"/>
          <w:numId w:val="25"/>
        </w:numPr>
        <w:suppressAutoHyphens/>
        <w:rPr>
          <w:sz w:val="22"/>
          <w:szCs w:val="22"/>
        </w:rPr>
      </w:pPr>
      <w:r>
        <w:rPr>
          <w:sz w:val="22"/>
          <w:szCs w:val="22"/>
        </w:rPr>
        <w:t>Generelt fysisk og psykisk arbejdsmiljø</w:t>
      </w:r>
    </w:p>
    <w:p w14:paraId="5EF05258" w14:textId="03244CDF" w:rsidR="003846F2" w:rsidRDefault="003846F2" w:rsidP="009F3DCC">
      <w:pPr>
        <w:pStyle w:val="Listeafsnit"/>
        <w:suppressAutoHyphens/>
        <w:ind w:left="785"/>
        <w:rPr>
          <w:sz w:val="22"/>
          <w:szCs w:val="22"/>
        </w:rPr>
      </w:pPr>
      <w:r>
        <w:rPr>
          <w:sz w:val="22"/>
          <w:szCs w:val="22"/>
        </w:rPr>
        <w:t>Fysisk arbejdsmiljø fungerer godt. Alle skal huske at indmelde fejl og mangler til bygningsservice via QR-koderne i de enkelte rum. De registrerer alle opgaver, samler dem sammen og hyrer derefter eksterne håndværkere ind, når de har nok til en passende runde.</w:t>
      </w:r>
    </w:p>
    <w:p w14:paraId="78A492D3" w14:textId="66368949" w:rsidR="00FD1756" w:rsidRDefault="003846F2" w:rsidP="009F3DCC">
      <w:pPr>
        <w:pStyle w:val="Listeafsnit"/>
        <w:suppressAutoHyphens/>
        <w:ind w:left="785"/>
        <w:rPr>
          <w:sz w:val="22"/>
          <w:szCs w:val="22"/>
        </w:rPr>
      </w:pPr>
      <w:r>
        <w:rPr>
          <w:sz w:val="22"/>
          <w:szCs w:val="22"/>
        </w:rPr>
        <w:t>Det</w:t>
      </w:r>
      <w:r w:rsidR="00BD47C2">
        <w:rPr>
          <w:sz w:val="22"/>
          <w:szCs w:val="22"/>
        </w:rPr>
        <w:t xml:space="preserve"> halter </w:t>
      </w:r>
      <w:r>
        <w:rPr>
          <w:sz w:val="22"/>
          <w:szCs w:val="22"/>
        </w:rPr>
        <w:t xml:space="preserve">forsat </w:t>
      </w:r>
      <w:r w:rsidR="00BD47C2">
        <w:rPr>
          <w:sz w:val="22"/>
          <w:szCs w:val="22"/>
        </w:rPr>
        <w:t>med ventilationen i to kontorer i E1</w:t>
      </w:r>
      <w:r>
        <w:rPr>
          <w:sz w:val="22"/>
          <w:szCs w:val="22"/>
        </w:rPr>
        <w:t xml:space="preserve"> og BJ følger op.</w:t>
      </w:r>
    </w:p>
    <w:p w14:paraId="57A22E25" w14:textId="77777777" w:rsidR="003846F2" w:rsidRDefault="00E650E3" w:rsidP="009F3DCC">
      <w:pPr>
        <w:pStyle w:val="Listeafsnit"/>
        <w:suppressAutoHyphens/>
        <w:ind w:left="785"/>
        <w:rPr>
          <w:sz w:val="22"/>
          <w:szCs w:val="22"/>
        </w:rPr>
      </w:pPr>
      <w:r>
        <w:rPr>
          <w:sz w:val="22"/>
          <w:szCs w:val="22"/>
        </w:rPr>
        <w:lastRenderedPageBreak/>
        <w:t>Det psykiske</w:t>
      </w:r>
      <w:r w:rsidR="00EF736A">
        <w:rPr>
          <w:sz w:val="22"/>
          <w:szCs w:val="22"/>
        </w:rPr>
        <w:t xml:space="preserve"> arbejdsmiljø er </w:t>
      </w:r>
      <w:r>
        <w:rPr>
          <w:sz w:val="22"/>
          <w:szCs w:val="22"/>
        </w:rPr>
        <w:t xml:space="preserve">pt. </w:t>
      </w:r>
      <w:r w:rsidR="00EF736A">
        <w:rPr>
          <w:sz w:val="22"/>
          <w:szCs w:val="22"/>
        </w:rPr>
        <w:t>fint</w:t>
      </w:r>
      <w:r>
        <w:rPr>
          <w:sz w:val="22"/>
          <w:szCs w:val="22"/>
        </w:rPr>
        <w:t xml:space="preserve">. </w:t>
      </w:r>
      <w:r w:rsidR="00EF736A">
        <w:rPr>
          <w:sz w:val="22"/>
          <w:szCs w:val="22"/>
        </w:rPr>
        <w:t xml:space="preserve">BR </w:t>
      </w:r>
      <w:r w:rsidR="003846F2">
        <w:rPr>
          <w:sz w:val="22"/>
          <w:szCs w:val="22"/>
        </w:rPr>
        <w:t xml:space="preserve">opfordrede til at man drøfter psykologisk tryghed, mens man </w:t>
      </w:r>
      <w:r>
        <w:rPr>
          <w:sz w:val="22"/>
          <w:szCs w:val="22"/>
        </w:rPr>
        <w:t>har det go</w:t>
      </w:r>
      <w:r w:rsidR="003846F2">
        <w:rPr>
          <w:sz w:val="22"/>
          <w:szCs w:val="22"/>
        </w:rPr>
        <w:t>dt</w:t>
      </w:r>
      <w:r>
        <w:rPr>
          <w:sz w:val="22"/>
          <w:szCs w:val="22"/>
        </w:rPr>
        <w:t>.</w:t>
      </w:r>
    </w:p>
    <w:p w14:paraId="08BA0334" w14:textId="77777777" w:rsidR="003846F2" w:rsidRDefault="003846F2" w:rsidP="009F3DCC">
      <w:pPr>
        <w:pStyle w:val="Listeafsnit"/>
        <w:suppressAutoHyphens/>
        <w:ind w:left="785"/>
        <w:rPr>
          <w:sz w:val="22"/>
          <w:szCs w:val="22"/>
        </w:rPr>
      </w:pPr>
    </w:p>
    <w:p w14:paraId="0D2597D2" w14:textId="659423EE" w:rsidR="001F0A2E" w:rsidRPr="00E650E3" w:rsidRDefault="003846F2" w:rsidP="003846F2">
      <w:pPr>
        <w:pStyle w:val="Listeafsnit"/>
        <w:suppressAutoHyphens/>
        <w:ind w:left="426"/>
        <w:rPr>
          <w:sz w:val="22"/>
          <w:szCs w:val="22"/>
        </w:rPr>
      </w:pPr>
      <w:r>
        <w:rPr>
          <w:sz w:val="22"/>
          <w:szCs w:val="22"/>
        </w:rPr>
        <w:t xml:space="preserve">LSU-LAMU tilsluttede sig </w:t>
      </w:r>
      <w:proofErr w:type="spellStart"/>
      <w:r>
        <w:rPr>
          <w:sz w:val="22"/>
          <w:szCs w:val="22"/>
        </w:rPr>
        <w:t>AMGs</w:t>
      </w:r>
      <w:proofErr w:type="spellEnd"/>
      <w:r>
        <w:rPr>
          <w:sz w:val="22"/>
          <w:szCs w:val="22"/>
        </w:rPr>
        <w:t xml:space="preserve"> plan.</w:t>
      </w:r>
      <w:r w:rsidR="00E650E3">
        <w:rPr>
          <w:sz w:val="22"/>
          <w:szCs w:val="22"/>
        </w:rPr>
        <w:t xml:space="preserve"> </w:t>
      </w:r>
    </w:p>
    <w:p w14:paraId="43740BF0" w14:textId="77777777" w:rsidR="001F0A2E" w:rsidRPr="00854991" w:rsidRDefault="001F0A2E" w:rsidP="009F3DCC">
      <w:pPr>
        <w:suppressAutoHyphens/>
      </w:pPr>
    </w:p>
    <w:p w14:paraId="66FB5181" w14:textId="572F69AE" w:rsidR="00120F31" w:rsidRPr="00267181" w:rsidRDefault="003779EE" w:rsidP="009F3DCC">
      <w:pPr>
        <w:pStyle w:val="Overskrift1"/>
        <w:suppressAutoHyphens/>
        <w:rPr>
          <w:rFonts w:cs="Times New Roman"/>
        </w:rPr>
      </w:pPr>
      <w:r w:rsidRPr="003846F2">
        <w:rPr>
          <w:sz w:val="22"/>
          <w:szCs w:val="36"/>
        </w:rPr>
        <w:t>Eventuelt</w:t>
      </w:r>
    </w:p>
    <w:p w14:paraId="5272B361" w14:textId="2067B5AA" w:rsidR="00120F31" w:rsidRDefault="00EF736A" w:rsidP="009F3DCC">
      <w:pPr>
        <w:suppressAutoHyphens/>
        <w:ind w:left="425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BR </w:t>
      </w:r>
      <w:r w:rsidR="00571929">
        <w:rPr>
          <w:rFonts w:cstheme="minorHAnsi"/>
          <w:sz w:val="22"/>
          <w:szCs w:val="22"/>
        </w:rPr>
        <w:t xml:space="preserve">spurgte til </w:t>
      </w:r>
      <w:r w:rsidR="003846F2">
        <w:rPr>
          <w:rFonts w:cstheme="minorHAnsi"/>
          <w:sz w:val="22"/>
          <w:szCs w:val="22"/>
        </w:rPr>
        <w:t xml:space="preserve">afrapportering af resultaterne af </w:t>
      </w:r>
      <w:r w:rsidR="00571929">
        <w:rPr>
          <w:rFonts w:cstheme="minorHAnsi"/>
          <w:sz w:val="22"/>
          <w:szCs w:val="22"/>
        </w:rPr>
        <w:t>evaluering</w:t>
      </w:r>
      <w:r>
        <w:rPr>
          <w:rFonts w:cstheme="minorHAnsi"/>
          <w:sz w:val="22"/>
          <w:szCs w:val="22"/>
        </w:rPr>
        <w:t xml:space="preserve"> af CEDs kurs</w:t>
      </w:r>
      <w:r w:rsidR="003846F2">
        <w:rPr>
          <w:rFonts w:cstheme="minorHAnsi"/>
          <w:sz w:val="22"/>
          <w:szCs w:val="22"/>
        </w:rPr>
        <w:t>er</w:t>
      </w:r>
      <w:r>
        <w:rPr>
          <w:rFonts w:cstheme="minorHAnsi"/>
          <w:sz w:val="22"/>
          <w:szCs w:val="22"/>
        </w:rPr>
        <w:t xml:space="preserve"> til årsrapporte</w:t>
      </w:r>
      <w:r w:rsidR="00571929">
        <w:rPr>
          <w:rFonts w:cstheme="minorHAnsi"/>
          <w:sz w:val="22"/>
          <w:szCs w:val="22"/>
        </w:rPr>
        <w:t>n</w:t>
      </w:r>
      <w:r>
        <w:rPr>
          <w:rFonts w:cstheme="minorHAnsi"/>
          <w:sz w:val="22"/>
          <w:szCs w:val="22"/>
        </w:rPr>
        <w:t xml:space="preserve">. </w:t>
      </w:r>
      <w:r w:rsidR="00571929">
        <w:rPr>
          <w:rFonts w:cstheme="minorHAnsi"/>
          <w:sz w:val="22"/>
          <w:szCs w:val="22"/>
        </w:rPr>
        <w:t>BL oplyste, at d</w:t>
      </w:r>
      <w:r>
        <w:rPr>
          <w:rFonts w:cstheme="minorHAnsi"/>
          <w:sz w:val="22"/>
          <w:szCs w:val="22"/>
        </w:rPr>
        <w:t xml:space="preserve">er er </w:t>
      </w:r>
      <w:r w:rsidR="00571929">
        <w:rPr>
          <w:rFonts w:cstheme="minorHAnsi"/>
          <w:sz w:val="22"/>
          <w:szCs w:val="22"/>
        </w:rPr>
        <w:t xml:space="preserve">udarbejdet </w:t>
      </w:r>
      <w:r>
        <w:rPr>
          <w:rFonts w:cstheme="minorHAnsi"/>
          <w:sz w:val="22"/>
          <w:szCs w:val="22"/>
        </w:rPr>
        <w:t>et spørgeskema</w:t>
      </w:r>
      <w:r w:rsidR="00571929">
        <w:rPr>
          <w:rFonts w:cstheme="minorHAnsi"/>
          <w:sz w:val="22"/>
          <w:szCs w:val="22"/>
        </w:rPr>
        <w:t>, som er afprøvet</w:t>
      </w:r>
      <w:r w:rsidR="009107CD">
        <w:rPr>
          <w:rFonts w:cstheme="minorHAnsi"/>
          <w:sz w:val="22"/>
          <w:szCs w:val="22"/>
        </w:rPr>
        <w:t xml:space="preserve"> af afdelingen i.f.t alle de faste kurser. Det ser positivt ud. </w:t>
      </w:r>
      <w:r w:rsidR="003125D4">
        <w:rPr>
          <w:rFonts w:cstheme="minorHAnsi"/>
          <w:sz w:val="22"/>
          <w:szCs w:val="22"/>
        </w:rPr>
        <w:t>BL minde</w:t>
      </w:r>
      <w:r w:rsidR="009107CD">
        <w:rPr>
          <w:rFonts w:cstheme="minorHAnsi"/>
          <w:sz w:val="22"/>
          <w:szCs w:val="22"/>
        </w:rPr>
        <w:t>r</w:t>
      </w:r>
      <w:r w:rsidR="003125D4">
        <w:rPr>
          <w:rFonts w:cstheme="minorHAnsi"/>
          <w:sz w:val="22"/>
          <w:szCs w:val="22"/>
        </w:rPr>
        <w:t xml:space="preserve"> LS om at </w:t>
      </w:r>
      <w:r w:rsidR="009107CD">
        <w:rPr>
          <w:rFonts w:cstheme="minorHAnsi"/>
          <w:sz w:val="22"/>
          <w:szCs w:val="22"/>
        </w:rPr>
        <w:t>dele evalueringsdata.</w:t>
      </w:r>
    </w:p>
    <w:p w14:paraId="2C09417C" w14:textId="77777777" w:rsidR="00854991" w:rsidRDefault="00854991" w:rsidP="009F3DCC">
      <w:pPr>
        <w:suppressAutoHyphens/>
        <w:rPr>
          <w:rFonts w:cstheme="minorHAnsi"/>
          <w:sz w:val="22"/>
          <w:szCs w:val="22"/>
        </w:rPr>
      </w:pPr>
    </w:p>
    <w:p w14:paraId="15587133" w14:textId="77777777" w:rsidR="00120F31" w:rsidRDefault="00120F31" w:rsidP="009F3DCC">
      <w:pPr>
        <w:suppressAutoHyphens/>
        <w:rPr>
          <w:rFonts w:cstheme="minorHAnsi"/>
          <w:sz w:val="22"/>
          <w:szCs w:val="22"/>
        </w:rPr>
      </w:pPr>
    </w:p>
    <w:p w14:paraId="2FD2CDF9" w14:textId="77777777" w:rsidR="009C39BB" w:rsidRDefault="009C39BB" w:rsidP="009F3DCC">
      <w:pPr>
        <w:suppressAutoHyphens/>
        <w:rPr>
          <w:rFonts w:cstheme="minorHAnsi"/>
          <w:sz w:val="22"/>
          <w:szCs w:val="22"/>
        </w:rPr>
      </w:pPr>
    </w:p>
    <w:p w14:paraId="539DE630" w14:textId="5352F020" w:rsidR="0017146A" w:rsidRPr="004E19A8" w:rsidRDefault="0017146A" w:rsidP="009F3DCC">
      <w:pPr>
        <w:suppressAutoHyphens/>
        <w:rPr>
          <w:rFonts w:cstheme="minorHAnsi"/>
          <w:sz w:val="22"/>
          <w:szCs w:val="22"/>
        </w:rPr>
      </w:pPr>
      <w:r w:rsidRPr="004E19A8">
        <w:rPr>
          <w:rFonts w:cstheme="minorHAnsi"/>
          <w:sz w:val="22"/>
          <w:szCs w:val="22"/>
        </w:rPr>
        <w:t>Anne Mette Mørcke</w:t>
      </w:r>
      <w:r w:rsidR="0033522A">
        <w:rPr>
          <w:rFonts w:cstheme="minorHAnsi"/>
          <w:sz w:val="22"/>
          <w:szCs w:val="22"/>
        </w:rPr>
        <w:tab/>
      </w:r>
      <w:r w:rsidR="00854991">
        <w:rPr>
          <w:rFonts w:cstheme="minorHAnsi"/>
          <w:sz w:val="22"/>
          <w:szCs w:val="22"/>
        </w:rPr>
        <w:t>Bjarke Rahbek</w:t>
      </w:r>
      <w:r w:rsidR="0033522A">
        <w:rPr>
          <w:rFonts w:cstheme="minorHAnsi"/>
          <w:sz w:val="22"/>
          <w:szCs w:val="22"/>
        </w:rPr>
        <w:tab/>
      </w:r>
      <w:r w:rsidR="0033522A">
        <w:rPr>
          <w:rFonts w:cstheme="minorHAnsi"/>
          <w:sz w:val="22"/>
          <w:szCs w:val="22"/>
        </w:rPr>
        <w:tab/>
      </w:r>
      <w:r w:rsidR="00267181">
        <w:rPr>
          <w:rFonts w:cstheme="minorHAnsi"/>
          <w:sz w:val="22"/>
          <w:szCs w:val="22"/>
        </w:rPr>
        <w:tab/>
      </w:r>
      <w:r w:rsidR="0033522A">
        <w:rPr>
          <w:rFonts w:cstheme="minorHAnsi"/>
          <w:sz w:val="22"/>
          <w:szCs w:val="22"/>
        </w:rPr>
        <w:t>Julie Lykke Facius</w:t>
      </w:r>
    </w:p>
    <w:p w14:paraId="7B382BA8" w14:textId="34B4BF95" w:rsidR="00BA5497" w:rsidRDefault="0017146A" w:rsidP="009F3DCC">
      <w:pPr>
        <w:suppressAutoHyphens/>
        <w:rPr>
          <w:rFonts w:cstheme="minorHAnsi"/>
          <w:sz w:val="22"/>
          <w:szCs w:val="22"/>
        </w:rPr>
      </w:pPr>
      <w:r w:rsidRPr="004E19A8">
        <w:rPr>
          <w:rFonts w:cstheme="minorHAnsi"/>
          <w:sz w:val="22"/>
          <w:szCs w:val="22"/>
        </w:rPr>
        <w:t>Centerleder</w:t>
      </w:r>
      <w:r w:rsidR="0033522A">
        <w:rPr>
          <w:rFonts w:cstheme="minorHAnsi"/>
          <w:sz w:val="22"/>
          <w:szCs w:val="22"/>
        </w:rPr>
        <w:tab/>
      </w:r>
      <w:r w:rsidR="0033522A">
        <w:rPr>
          <w:rFonts w:cstheme="minorHAnsi"/>
          <w:sz w:val="22"/>
          <w:szCs w:val="22"/>
        </w:rPr>
        <w:tab/>
      </w:r>
      <w:r w:rsidR="00CF0E39">
        <w:rPr>
          <w:rFonts w:cstheme="minorHAnsi"/>
          <w:sz w:val="22"/>
          <w:szCs w:val="22"/>
        </w:rPr>
        <w:t>Projektleder</w:t>
      </w:r>
      <w:r w:rsidR="00267181">
        <w:rPr>
          <w:rFonts w:cstheme="minorHAnsi"/>
          <w:sz w:val="22"/>
          <w:szCs w:val="22"/>
        </w:rPr>
        <w:tab/>
      </w:r>
      <w:r w:rsidR="00BA5497">
        <w:rPr>
          <w:rFonts w:cstheme="minorHAnsi"/>
          <w:sz w:val="22"/>
          <w:szCs w:val="22"/>
        </w:rPr>
        <w:tab/>
      </w:r>
      <w:r w:rsidR="00267181">
        <w:rPr>
          <w:rFonts w:cstheme="minorHAnsi"/>
          <w:sz w:val="22"/>
          <w:szCs w:val="22"/>
        </w:rPr>
        <w:tab/>
      </w:r>
      <w:r w:rsidR="00BA5497">
        <w:rPr>
          <w:rFonts w:cstheme="minorHAnsi"/>
          <w:sz w:val="22"/>
          <w:szCs w:val="22"/>
        </w:rPr>
        <w:t>Centersekretær</w:t>
      </w:r>
    </w:p>
    <w:p w14:paraId="19A7ADC9" w14:textId="2EFBD99D" w:rsidR="00100371" w:rsidRDefault="00BA5497" w:rsidP="009F3DCC">
      <w:pPr>
        <w:suppressAutoHyphens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Formand</w:t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  <w:t>Næstformand LSU</w:t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 w:rsidR="00100371">
        <w:rPr>
          <w:rFonts w:cstheme="minorHAnsi"/>
          <w:sz w:val="22"/>
          <w:szCs w:val="22"/>
        </w:rPr>
        <w:t>Næstformand</w:t>
      </w:r>
      <w:r w:rsidR="000B1DD0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LAMU</w:t>
      </w:r>
    </w:p>
    <w:p w14:paraId="50C2B29D" w14:textId="77777777" w:rsidR="0070234F" w:rsidRPr="004E19A8" w:rsidRDefault="00100371" w:rsidP="009F3DCC">
      <w:pPr>
        <w:suppressAutoHyphens/>
        <w:ind w:left="1440" w:firstLine="72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       </w:t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</w:p>
    <w:p w14:paraId="584B0C85" w14:textId="77777777" w:rsidR="003779EE" w:rsidRPr="004E19A8" w:rsidRDefault="003779EE" w:rsidP="009F3DCC">
      <w:pPr>
        <w:suppressAutoHyphens/>
        <w:ind w:left="5040" w:firstLine="720"/>
        <w:rPr>
          <w:rFonts w:cstheme="minorHAnsi"/>
          <w:sz w:val="22"/>
          <w:szCs w:val="22"/>
        </w:rPr>
      </w:pPr>
      <w:r w:rsidRPr="004E19A8">
        <w:rPr>
          <w:rFonts w:cstheme="minorHAnsi"/>
          <w:sz w:val="22"/>
          <w:szCs w:val="22"/>
        </w:rPr>
        <w:t>/Bente Jønshøj</w:t>
      </w:r>
    </w:p>
    <w:p w14:paraId="06F49059" w14:textId="6F1B6EFC" w:rsidR="004E03A6" w:rsidRPr="00EB0DFD" w:rsidRDefault="003779EE" w:rsidP="009F3DCC">
      <w:pPr>
        <w:suppressAutoHyphens/>
        <w:rPr>
          <w:rFonts w:cstheme="minorHAnsi"/>
          <w:sz w:val="22"/>
          <w:szCs w:val="22"/>
        </w:rPr>
      </w:pPr>
      <w:r w:rsidRPr="004E19A8">
        <w:rPr>
          <w:rFonts w:cstheme="minorHAnsi"/>
          <w:sz w:val="22"/>
          <w:szCs w:val="22"/>
        </w:rPr>
        <w:tab/>
      </w:r>
      <w:r w:rsidRPr="004E19A8">
        <w:rPr>
          <w:rFonts w:cstheme="minorHAnsi"/>
          <w:sz w:val="22"/>
          <w:szCs w:val="22"/>
        </w:rPr>
        <w:tab/>
      </w:r>
      <w:r w:rsidRPr="004E19A8">
        <w:rPr>
          <w:rFonts w:cstheme="minorHAnsi"/>
          <w:sz w:val="22"/>
          <w:szCs w:val="22"/>
        </w:rPr>
        <w:tab/>
      </w:r>
      <w:r w:rsidRPr="004E19A8">
        <w:rPr>
          <w:rFonts w:cstheme="minorHAnsi"/>
          <w:sz w:val="22"/>
          <w:szCs w:val="22"/>
        </w:rPr>
        <w:tab/>
      </w:r>
      <w:r w:rsidRPr="004E19A8">
        <w:rPr>
          <w:rFonts w:cstheme="minorHAnsi"/>
          <w:sz w:val="22"/>
          <w:szCs w:val="22"/>
        </w:rPr>
        <w:tab/>
      </w:r>
      <w:r w:rsidRPr="004E19A8">
        <w:rPr>
          <w:rFonts w:cstheme="minorHAnsi"/>
          <w:sz w:val="22"/>
          <w:szCs w:val="22"/>
        </w:rPr>
        <w:tab/>
      </w:r>
      <w:r w:rsidRPr="004E19A8">
        <w:rPr>
          <w:rFonts w:cstheme="minorHAnsi"/>
          <w:sz w:val="22"/>
          <w:szCs w:val="22"/>
        </w:rPr>
        <w:tab/>
      </w:r>
      <w:r w:rsidRPr="004E19A8">
        <w:rPr>
          <w:rFonts w:cstheme="minorHAnsi"/>
          <w:sz w:val="22"/>
          <w:szCs w:val="22"/>
        </w:rPr>
        <w:tab/>
        <w:t>Afdelingsleder</w:t>
      </w:r>
      <w:r w:rsidRPr="004E19A8">
        <w:rPr>
          <w:rFonts w:cstheme="minorHAnsi"/>
          <w:sz w:val="22"/>
          <w:szCs w:val="22"/>
        </w:rPr>
        <w:tab/>
      </w:r>
    </w:p>
    <w:sectPr w:rsidR="004E03A6" w:rsidRPr="00EB0DFD" w:rsidSect="00933EA0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EAD72" w14:textId="77777777" w:rsidR="00933EA0" w:rsidRDefault="00933EA0">
      <w:r>
        <w:separator/>
      </w:r>
    </w:p>
  </w:endnote>
  <w:endnote w:type="continuationSeparator" w:id="0">
    <w:p w14:paraId="4DD69185" w14:textId="77777777" w:rsidR="00933EA0" w:rsidRDefault="009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2BCD38E-715B-46E8-878E-3600563C4D30}"/>
    <w:embedBold r:id="rId2" w:fontKey="{62ADEF62-1584-4D93-AAE5-C2191DA1CB46}"/>
    <w:embedItalic r:id="rId3" w:fontKey="{1972C6AF-2CF3-4D75-BDB7-3A76638A4C11}"/>
    <w:embedBoldItalic r:id="rId4" w:fontKey="{F9A91BCD-CF10-4FD2-A7EF-C6228E02AD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4D"/>
    <w:family w:val="swiss"/>
    <w:pitch w:val="variable"/>
    <w:sig w:usb0="A00000AF" w:usb1="5000204A" w:usb2="00000000" w:usb3="00000000" w:csb0="0000009B" w:csb1="00000000"/>
    <w:embedRegular r:id="rId5" w:fontKey="{C0B0D77B-691E-459A-A867-DA47CFDAE984}"/>
    <w:embedBold r:id="rId6" w:fontKey="{B63B9A91-0DE4-4EF9-8040-02774D136AB8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FB800BB-AB2A-466E-AFF2-E8A70F29FC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56BC1BB-9ABA-4460-A58A-0A18614524E9}"/>
    <w:embedBold r:id="rId9" w:fontKey="{F0FFCEFD-DD51-45DC-8898-4439074307D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57EAB4CA-997A-44F3-BEA5-1E5D3D4E194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3CA6651-23F1-4CBA-9AFB-65924FAF5B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715E3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8C4243" w14:paraId="76B55DA3" w14:textId="77777777" w:rsidTr="008F47F2">
      <w:tc>
        <w:tcPr>
          <w:tcW w:w="2409" w:type="dxa"/>
        </w:tcPr>
        <w:p w14:paraId="74FF6381" w14:textId="77777777" w:rsidR="00B704CF" w:rsidRPr="009224E3" w:rsidRDefault="00B704CF" w:rsidP="00B704CF">
          <w:bookmarkStart w:id="71" w:name="IMG_Secondary"/>
          <w:r>
            <w:rPr>
              <w:noProof/>
            </w:rPr>
            <w:drawing>
              <wp:inline distT="0" distB="0" distL="0" distR="0" wp14:anchorId="7F0E54B9" wp14:editId="63D52B93">
                <wp:extent cx="648000" cy="648000"/>
                <wp:effectExtent l="0" t="0" r="0" b="0"/>
                <wp:docPr id="1379794200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9794200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71"/>
        </w:p>
      </w:tc>
      <w:tc>
        <w:tcPr>
          <w:tcW w:w="2341" w:type="dxa"/>
          <w:vAlign w:val="bottom"/>
        </w:tcPr>
        <w:p w14:paraId="049934FE" w14:textId="77777777" w:rsidR="00B704CF" w:rsidRPr="009224E3" w:rsidRDefault="00B704CF" w:rsidP="008F47F2">
          <w:pPr>
            <w:pStyle w:val="Template-Companyname"/>
          </w:pPr>
          <w:bookmarkStart w:id="72" w:name="OFF_UnitName"/>
          <w:bookmarkStart w:id="73" w:name="OFF_UnitName_HIF"/>
          <w:r>
            <w:t>Forskningsbaseret Center for Universitetspædagogik</w:t>
          </w:r>
          <w:bookmarkEnd w:id="72"/>
        </w:p>
        <w:p w14:paraId="0492A1C2" w14:textId="77777777" w:rsidR="00B704CF" w:rsidRPr="009224E3" w:rsidRDefault="00B704CF" w:rsidP="008F47F2">
          <w:pPr>
            <w:pStyle w:val="Template-Address"/>
          </w:pPr>
          <w:bookmarkStart w:id="74" w:name="LAN_AU"/>
          <w:bookmarkEnd w:id="73"/>
          <w:r>
            <w:t>Aarhus Universitet</w:t>
          </w:r>
          <w:bookmarkEnd w:id="74"/>
        </w:p>
        <w:p w14:paraId="08544CC6" w14:textId="77777777" w:rsidR="00B704CF" w:rsidRPr="009224E3" w:rsidRDefault="00B704CF" w:rsidP="008F47F2">
          <w:pPr>
            <w:pStyle w:val="Template-Address"/>
          </w:pPr>
          <w:bookmarkStart w:id="75" w:name="OFF_AddressComputed"/>
          <w:r>
            <w:t>Trøjborgvej 82 - 84</w:t>
          </w:r>
          <w:r>
            <w:br/>
            <w:t>8200 Aarhus N</w:t>
          </w:r>
          <w:bookmarkEnd w:id="75"/>
        </w:p>
      </w:tc>
      <w:tc>
        <w:tcPr>
          <w:tcW w:w="2591" w:type="dxa"/>
          <w:vAlign w:val="bottom"/>
        </w:tcPr>
        <w:p w14:paraId="2511EB5F" w14:textId="77777777" w:rsidR="00B704CF" w:rsidRPr="009224E3" w:rsidRDefault="00B704CF" w:rsidP="008F47F2">
          <w:pPr>
            <w:pStyle w:val="Template-Address"/>
            <w:jc w:val="right"/>
          </w:pPr>
          <w:bookmarkStart w:id="76" w:name="LAN_Tel"/>
          <w:bookmarkStart w:id="77" w:name="OFF_Phone_HIF"/>
          <w:r>
            <w:t>Tlf.:</w:t>
          </w:r>
          <w:bookmarkEnd w:id="76"/>
          <w:r w:rsidRPr="009224E3">
            <w:t xml:space="preserve"> </w:t>
          </w:r>
          <w:bookmarkStart w:id="78" w:name="OFF_Phone"/>
          <w:r>
            <w:t>+45 8715 0000</w:t>
          </w:r>
          <w:bookmarkEnd w:id="78"/>
        </w:p>
        <w:p w14:paraId="3B7F7221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79" w:name="LAN_Fax"/>
          <w:bookmarkStart w:id="80" w:name="OFF_Fax_HIF"/>
          <w:bookmarkEnd w:id="77"/>
          <w:r>
            <w:rPr>
              <w:vanish/>
            </w:rPr>
            <w:t>Fax:</w:t>
          </w:r>
          <w:bookmarkEnd w:id="79"/>
          <w:r w:rsidRPr="009224E3">
            <w:rPr>
              <w:vanish/>
            </w:rPr>
            <w:t xml:space="preserve"> </w:t>
          </w:r>
          <w:bookmarkStart w:id="81" w:name="OFF_Fax"/>
          <w:bookmarkEnd w:id="81"/>
        </w:p>
        <w:p w14:paraId="234A34EE" w14:textId="77777777" w:rsidR="00B704CF" w:rsidRPr="00501A89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82" w:name="OFF_Email_HIF"/>
          <w:bookmarkEnd w:id="80"/>
          <w:r w:rsidRPr="00501A89">
            <w:rPr>
              <w:lang w:val="en-US"/>
            </w:rPr>
            <w:t xml:space="preserve">E-mail: </w:t>
          </w:r>
          <w:bookmarkStart w:id="83" w:name="OFF_Email"/>
          <w:r w:rsidRPr="00501A89">
            <w:rPr>
              <w:lang w:val="en-US"/>
            </w:rPr>
            <w:t>au@au.dk</w:t>
          </w:r>
          <w:bookmarkEnd w:id="83"/>
        </w:p>
        <w:p w14:paraId="70DD593D" w14:textId="77777777" w:rsidR="00B704CF" w:rsidRPr="00501A89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84" w:name="OFF_wwwComputed_HIF"/>
          <w:bookmarkEnd w:id="82"/>
          <w:r w:rsidRPr="00501A89">
            <w:rPr>
              <w:lang w:val="en-US"/>
            </w:rPr>
            <w:t xml:space="preserve">Web: </w:t>
          </w:r>
          <w:bookmarkStart w:id="85" w:name="OFF_wwwComputed"/>
          <w:r w:rsidRPr="00501A89">
            <w:rPr>
              <w:lang w:val="en-US"/>
            </w:rPr>
            <w:t>www.au.dk</w:t>
          </w:r>
          <w:bookmarkEnd w:id="84"/>
          <w:bookmarkEnd w:id="85"/>
        </w:p>
      </w:tc>
    </w:tr>
  </w:tbl>
  <w:p w14:paraId="26D62662" w14:textId="77777777" w:rsidR="00EC0BB0" w:rsidRPr="00501A89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528B3" w14:textId="77777777" w:rsidR="00933EA0" w:rsidRDefault="00933EA0">
      <w:r>
        <w:separator/>
      </w:r>
    </w:p>
  </w:footnote>
  <w:footnote w:type="continuationSeparator" w:id="0">
    <w:p w14:paraId="3807FE76" w14:textId="77777777" w:rsidR="00933EA0" w:rsidRDefault="00933E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5FD1A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D8C4230" wp14:editId="08D41BE9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F595AD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14:paraId="7F7BB734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8C423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03F595AD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14:paraId="7F7BB734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4C3F5F7C" wp14:editId="363EE779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D09B88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442BB9AB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642D51D" wp14:editId="6CF6904D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84C6E2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42D51D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0084C6E2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4A0AC0D9" wp14:editId="19952DCF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B0B2409" wp14:editId="45722BD6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7A5F8A" w14:textId="77777777" w:rsidR="00D67AB8" w:rsidRDefault="00D67AB8" w:rsidP="00C22DE2">
                          <w:pPr>
                            <w:pStyle w:val="Emne"/>
                          </w:pPr>
                          <w:bookmarkStart w:id="13" w:name="CUS_DocumentName_1"/>
                          <w:r>
                            <w:t>Dagsorden</w:t>
                          </w:r>
                          <w:bookmarkEnd w:id="13"/>
                        </w:p>
                        <w:p w14:paraId="13AFF62E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60840106" w14:textId="77777777" w:rsidR="00C22DE2" w:rsidRDefault="00C22DE2" w:rsidP="00D67AB8">
                          <w:pPr>
                            <w:pStyle w:val="Template-Afdeling"/>
                          </w:pPr>
                          <w:bookmarkStart w:id="14" w:name="USR_Name_2"/>
                          <w:r>
                            <w:t>Bente Jønshøj</w:t>
                          </w:r>
                          <w:bookmarkStart w:id="15" w:name="USR_Name_2_HIF"/>
                          <w:bookmarkEnd w:id="14"/>
                        </w:p>
                        <w:bookmarkEnd w:id="15"/>
                        <w:p w14:paraId="43281A65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74897F03" w14:textId="77777777" w:rsidR="00D67AB8" w:rsidRPr="00307E90" w:rsidRDefault="00D67AB8" w:rsidP="00D67AB8">
                          <w:pPr>
                            <w:pStyle w:val="Template"/>
                          </w:pPr>
                          <w:bookmarkStart w:id="16" w:name="LAN_Date_1"/>
                          <w:r>
                            <w:t>Dato</w:t>
                          </w:r>
                          <w:bookmarkEnd w:id="16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7" w:name="Date_DateCustomA_1"/>
                          <w:r w:rsidR="00120F31">
                            <w:t>1. juli</w:t>
                          </w:r>
                          <w:r>
                            <w:t xml:space="preserve"> 2021</w:t>
                          </w:r>
                          <w:bookmarkEnd w:id="17"/>
                        </w:p>
                        <w:p w14:paraId="59DA8CA0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Sagsnr_1"/>
                          <w:bookmarkStart w:id="19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8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0" w:name="FLD_Sagsnummer_1"/>
                          <w:bookmarkEnd w:id="20"/>
                        </w:p>
                        <w:p w14:paraId="3051BDC1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1" w:name="LAN_Ref_1"/>
                          <w:bookmarkStart w:id="22" w:name="FLD_Reference_1_HIF"/>
                          <w:bookmarkEnd w:id="19"/>
                          <w:r>
                            <w:rPr>
                              <w:vanish/>
                            </w:rPr>
                            <w:t>Ref</w:t>
                          </w:r>
                          <w:bookmarkEnd w:id="21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3" w:name="FLD_Reference_1"/>
                          <w:bookmarkEnd w:id="23"/>
                        </w:p>
                        <w:bookmarkEnd w:id="22"/>
                        <w:p w14:paraId="4AE9509B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3E906E" wp14:editId="7D37B049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3C62CB0" w14:textId="1A1BE78B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4" w:name="LAN_Page_1"/>
                          <w:r>
                            <w:t>Side</w:t>
                          </w:r>
                          <w:bookmarkEnd w:id="24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E14EB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E14EB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0B2409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0A7A5F8A" w14:textId="77777777" w:rsidR="00D67AB8" w:rsidRDefault="00D67AB8" w:rsidP="00C22DE2">
                    <w:pPr>
                      <w:pStyle w:val="Emne"/>
                    </w:pPr>
                    <w:bookmarkStart w:id="25" w:name="CUS_DocumentName_1"/>
                    <w:r>
                      <w:t>Dagsorden</w:t>
                    </w:r>
                    <w:bookmarkEnd w:id="25"/>
                  </w:p>
                  <w:p w14:paraId="13AFF62E" w14:textId="77777777" w:rsidR="00C22DE2" w:rsidRDefault="00C22DE2" w:rsidP="00C22DE2">
                    <w:pPr>
                      <w:pStyle w:val="Template"/>
                    </w:pPr>
                  </w:p>
                  <w:p w14:paraId="60840106" w14:textId="77777777" w:rsidR="00C22DE2" w:rsidRDefault="00C22DE2" w:rsidP="00D67AB8">
                    <w:pPr>
                      <w:pStyle w:val="Template-Afdeling"/>
                    </w:pPr>
                    <w:bookmarkStart w:id="26" w:name="USR_Name_2"/>
                    <w:r>
                      <w:t>Bente Jønshøj</w:t>
                    </w:r>
                    <w:bookmarkStart w:id="27" w:name="USR_Name_2_HIF"/>
                    <w:bookmarkEnd w:id="26"/>
                  </w:p>
                  <w:bookmarkEnd w:id="27"/>
                  <w:p w14:paraId="43281A65" w14:textId="77777777" w:rsidR="00D67AB8" w:rsidRDefault="00D67AB8" w:rsidP="00D67AB8">
                    <w:pPr>
                      <w:pStyle w:val="Template"/>
                    </w:pPr>
                  </w:p>
                  <w:p w14:paraId="74897F03" w14:textId="77777777" w:rsidR="00D67AB8" w:rsidRPr="00307E90" w:rsidRDefault="00D67AB8" w:rsidP="00D67AB8">
                    <w:pPr>
                      <w:pStyle w:val="Template"/>
                    </w:pPr>
                    <w:bookmarkStart w:id="28" w:name="LAN_Date_1"/>
                    <w:r>
                      <w:t>Dato</w:t>
                    </w:r>
                    <w:bookmarkEnd w:id="28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29" w:name="Date_DateCustomA_1"/>
                    <w:r w:rsidR="00120F31">
                      <w:t>1. juli</w:t>
                    </w:r>
                    <w:r>
                      <w:t xml:space="preserve"> 2021</w:t>
                    </w:r>
                    <w:bookmarkEnd w:id="29"/>
                  </w:p>
                  <w:p w14:paraId="59DA8CA0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0" w:name="LAN_Sagsnr_1"/>
                    <w:bookmarkStart w:id="31" w:name="FLD_Sagsnummer_1_HIF"/>
                    <w:r>
                      <w:rPr>
                        <w:vanish/>
                      </w:rPr>
                      <w:t>Sags nr</w:t>
                    </w:r>
                    <w:bookmarkEnd w:id="30"/>
                    <w:r>
                      <w:rPr>
                        <w:vanish/>
                      </w:rPr>
                      <w:t xml:space="preserve">.: </w:t>
                    </w:r>
                    <w:bookmarkStart w:id="32" w:name="FLD_Sagsnummer_1"/>
                    <w:bookmarkEnd w:id="32"/>
                  </w:p>
                  <w:p w14:paraId="3051BDC1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3" w:name="LAN_Ref_1"/>
                    <w:bookmarkStart w:id="34" w:name="FLD_Reference_1_HIF"/>
                    <w:bookmarkEnd w:id="31"/>
                    <w:r>
                      <w:rPr>
                        <w:vanish/>
                      </w:rPr>
                      <w:t>Ref</w:t>
                    </w:r>
                    <w:bookmarkEnd w:id="33"/>
                    <w:r>
                      <w:rPr>
                        <w:vanish/>
                      </w:rPr>
                      <w:t xml:space="preserve">: </w:t>
                    </w:r>
                    <w:bookmarkStart w:id="35" w:name="FLD_Reference_1"/>
                    <w:bookmarkEnd w:id="35"/>
                  </w:p>
                  <w:bookmarkEnd w:id="34"/>
                  <w:p w14:paraId="4AE9509B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A3E906E" wp14:editId="7D37B049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3C62CB0" w14:textId="1A1BE78B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6" w:name="LAN_Page_1"/>
                    <w:r>
                      <w:t>Side</w:t>
                    </w:r>
                    <w:bookmarkEnd w:id="36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E14EB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E14EB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089D4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8087DEB" wp14:editId="08D37DA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C243F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7" w:name="OFF_Logo1AComputed"/>
                          <w:bookmarkStart w:id="38" w:name="OFF_Logo1AComputed_HIF"/>
                          <w:bookmarkEnd w:id="37"/>
                        </w:p>
                        <w:p w14:paraId="70975774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9" w:name="OFF_Logo2AComputed"/>
                          <w:bookmarkStart w:id="40" w:name="OFF_Logo2AComputed_HIF"/>
                          <w:bookmarkEnd w:id="38"/>
                          <w:bookmarkEnd w:id="39"/>
                          <w:bookmarkEnd w:id="4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087DE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56CC243F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1" w:name="OFF_Logo1AComputed"/>
                    <w:bookmarkStart w:id="42" w:name="OFF_Logo1AComputed_HIF"/>
                    <w:bookmarkEnd w:id="41"/>
                  </w:p>
                  <w:p w14:paraId="70975774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3" w:name="OFF_Logo2AComputed"/>
                    <w:bookmarkStart w:id="44" w:name="OFF_Logo2AComputed_HIF"/>
                    <w:bookmarkEnd w:id="42"/>
                    <w:bookmarkEnd w:id="43"/>
                    <w:bookmarkEnd w:id="44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34887557" wp14:editId="720A663D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3749BE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63D43C11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40137FC" wp14:editId="0DCD81E9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B51F99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5" w:name="OFF_Logo3AComputed"/>
                          <w:bookmarkStart w:id="46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45"/>
                          <w:bookmarkEnd w:id="4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0137FC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03B51F99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7" w:name="OFF_Logo3AComputed"/>
                    <w:bookmarkStart w:id="48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7"/>
                    <w:bookmarkEnd w:id="48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1FFD8670" wp14:editId="5C1B3267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A6990B5" wp14:editId="5EE129D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9D2986" w14:textId="3B506F9C" w:rsidR="00EE2A84" w:rsidRDefault="00746DD2" w:rsidP="008F47F2">
                          <w:pPr>
                            <w:pStyle w:val="Emne"/>
                          </w:pPr>
                          <w:r>
                            <w:t>Referat</w:t>
                          </w:r>
                        </w:p>
                        <w:p w14:paraId="624E9F5E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7D44C0FF" w14:textId="77777777" w:rsidR="00AF104F" w:rsidRDefault="00AF104F" w:rsidP="00EE2A84">
                          <w:pPr>
                            <w:pStyle w:val="Template-Afdeling"/>
                          </w:pPr>
                          <w:bookmarkStart w:id="49" w:name="USR_Name"/>
                          <w:r>
                            <w:t>Bente Jønshøj</w:t>
                          </w:r>
                          <w:bookmarkStart w:id="50" w:name="USR_Name_HIF"/>
                          <w:bookmarkEnd w:id="49"/>
                        </w:p>
                        <w:bookmarkEnd w:id="50"/>
                        <w:p w14:paraId="51AD0466" w14:textId="77777777" w:rsidR="00EE2A84" w:rsidRDefault="00EE2A84" w:rsidP="00307E90">
                          <w:pPr>
                            <w:pStyle w:val="Template"/>
                          </w:pPr>
                        </w:p>
                        <w:p w14:paraId="758EB05E" w14:textId="1A8748B7" w:rsidR="00307E90" w:rsidRPr="00307E90" w:rsidRDefault="00BC6E27" w:rsidP="00307E90">
                          <w:pPr>
                            <w:pStyle w:val="Template"/>
                          </w:pPr>
                          <w:bookmarkStart w:id="51" w:name="LAN_Date"/>
                          <w:r>
                            <w:t>Dato</w:t>
                          </w:r>
                          <w:bookmarkStart w:id="52" w:name="Date_DateCustomA"/>
                          <w:bookmarkEnd w:id="51"/>
                          <w:r w:rsidR="004C606E">
                            <w:t xml:space="preserve">: </w:t>
                          </w:r>
                          <w:bookmarkEnd w:id="52"/>
                          <w:r w:rsidR="00DF3926">
                            <w:t>2</w:t>
                          </w:r>
                          <w:r w:rsidR="00746DD2">
                            <w:t>9</w:t>
                          </w:r>
                          <w:r w:rsidR="00DF3926">
                            <w:t>. januar 2024</w:t>
                          </w:r>
                        </w:p>
                        <w:p w14:paraId="7E10F4E4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3" w:name="LAN_Sagsnr"/>
                          <w:bookmarkStart w:id="54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53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55" w:name="FLD_Sagsnummer"/>
                          <w:bookmarkEnd w:id="55"/>
                        </w:p>
                        <w:p w14:paraId="6B8FBAA6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6" w:name="LAN_Ref"/>
                          <w:bookmarkStart w:id="57" w:name="FLD_Reference_HIF"/>
                          <w:bookmarkEnd w:id="54"/>
                          <w:r>
                            <w:rPr>
                              <w:vanish/>
                            </w:rPr>
                            <w:t>Ref</w:t>
                          </w:r>
                          <w:bookmarkEnd w:id="56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58" w:name="FLD_Reference"/>
                          <w:bookmarkEnd w:id="58"/>
                        </w:p>
                        <w:bookmarkEnd w:id="57"/>
                        <w:p w14:paraId="03F85AD5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72E90A" wp14:editId="3F62FCAD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9C15FD7" w14:textId="35DCD130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9" w:name="LAN_Page"/>
                          <w:r>
                            <w:t>Side</w:t>
                          </w:r>
                          <w:bookmarkEnd w:id="59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E14EB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E14EB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6990B5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029D2986" w14:textId="3B506F9C" w:rsidR="00EE2A84" w:rsidRDefault="00746DD2" w:rsidP="008F47F2">
                    <w:pPr>
                      <w:pStyle w:val="Emne"/>
                    </w:pPr>
                    <w:r>
                      <w:t>Referat</w:t>
                    </w:r>
                  </w:p>
                  <w:p w14:paraId="624E9F5E" w14:textId="77777777"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7D44C0FF" w14:textId="77777777" w:rsidR="00AF104F" w:rsidRDefault="00AF104F" w:rsidP="00EE2A84">
                    <w:pPr>
                      <w:pStyle w:val="Template-Afdeling"/>
                    </w:pPr>
                    <w:bookmarkStart w:id="60" w:name="USR_Name"/>
                    <w:r>
                      <w:t>Bente Jønshøj</w:t>
                    </w:r>
                    <w:bookmarkStart w:id="61" w:name="USR_Name_HIF"/>
                    <w:bookmarkEnd w:id="60"/>
                  </w:p>
                  <w:bookmarkEnd w:id="61"/>
                  <w:p w14:paraId="51AD0466" w14:textId="77777777" w:rsidR="00EE2A84" w:rsidRDefault="00EE2A84" w:rsidP="00307E90">
                    <w:pPr>
                      <w:pStyle w:val="Template"/>
                    </w:pPr>
                  </w:p>
                  <w:p w14:paraId="758EB05E" w14:textId="1A8748B7" w:rsidR="00307E90" w:rsidRPr="00307E90" w:rsidRDefault="00BC6E27" w:rsidP="00307E90">
                    <w:pPr>
                      <w:pStyle w:val="Template"/>
                    </w:pPr>
                    <w:bookmarkStart w:id="62" w:name="LAN_Date"/>
                    <w:r>
                      <w:t>Dato</w:t>
                    </w:r>
                    <w:bookmarkStart w:id="63" w:name="Date_DateCustomA"/>
                    <w:bookmarkEnd w:id="62"/>
                    <w:r w:rsidR="004C606E">
                      <w:t xml:space="preserve">: </w:t>
                    </w:r>
                    <w:bookmarkEnd w:id="63"/>
                    <w:r w:rsidR="00DF3926">
                      <w:t>2</w:t>
                    </w:r>
                    <w:r w:rsidR="00746DD2">
                      <w:t>9</w:t>
                    </w:r>
                    <w:r w:rsidR="00DF3926">
                      <w:t>. januar 2024</w:t>
                    </w:r>
                  </w:p>
                  <w:p w14:paraId="7E10F4E4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4" w:name="LAN_Sagsnr"/>
                    <w:bookmarkStart w:id="65" w:name="FLD_Sagsnummer_HIF"/>
                    <w:r>
                      <w:rPr>
                        <w:vanish/>
                      </w:rPr>
                      <w:t>Sags nr</w:t>
                    </w:r>
                    <w:bookmarkEnd w:id="64"/>
                    <w:r>
                      <w:rPr>
                        <w:vanish/>
                      </w:rPr>
                      <w:t xml:space="preserve">.: </w:t>
                    </w:r>
                    <w:bookmarkStart w:id="66" w:name="FLD_Sagsnummer"/>
                    <w:bookmarkEnd w:id="66"/>
                  </w:p>
                  <w:p w14:paraId="6B8FBAA6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7" w:name="LAN_Ref"/>
                    <w:bookmarkStart w:id="68" w:name="FLD_Reference_HIF"/>
                    <w:bookmarkEnd w:id="65"/>
                    <w:r>
                      <w:rPr>
                        <w:vanish/>
                      </w:rPr>
                      <w:t>Ref</w:t>
                    </w:r>
                    <w:bookmarkEnd w:id="67"/>
                    <w:r>
                      <w:rPr>
                        <w:vanish/>
                      </w:rPr>
                      <w:t xml:space="preserve">: </w:t>
                    </w:r>
                    <w:bookmarkStart w:id="69" w:name="FLD_Reference"/>
                    <w:bookmarkEnd w:id="69"/>
                  </w:p>
                  <w:bookmarkEnd w:id="68"/>
                  <w:p w14:paraId="03F85AD5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C72E90A" wp14:editId="3F62FCAD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9C15FD7" w14:textId="35DCD130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0" w:name="LAN_Page"/>
                    <w:r>
                      <w:t>Side</w:t>
                    </w:r>
                    <w:bookmarkEnd w:id="70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E14EB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E14EB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BC946C9"/>
    <w:multiLevelType w:val="hybridMultilevel"/>
    <w:tmpl w:val="F8A448E4"/>
    <w:lvl w:ilvl="0" w:tplc="6C8E057E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0C885E1B"/>
    <w:multiLevelType w:val="hybridMultilevel"/>
    <w:tmpl w:val="473AFB68"/>
    <w:lvl w:ilvl="0" w:tplc="4D947ABE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2" w15:restartNumberingAfterBreak="0">
    <w:nsid w:val="20EE0445"/>
    <w:multiLevelType w:val="hybridMultilevel"/>
    <w:tmpl w:val="DC4AB736"/>
    <w:lvl w:ilvl="0" w:tplc="D5ACC088">
      <w:numFmt w:val="bullet"/>
      <w:lvlText w:val="-"/>
      <w:lvlJc w:val="left"/>
      <w:pPr>
        <w:ind w:left="785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4" w15:restartNumberingAfterBreak="0">
    <w:nsid w:val="2BA634FB"/>
    <w:multiLevelType w:val="multilevel"/>
    <w:tmpl w:val="A35EF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5541201"/>
    <w:multiLevelType w:val="hybridMultilevel"/>
    <w:tmpl w:val="1600519A"/>
    <w:lvl w:ilvl="0" w:tplc="CF4AD42C">
      <w:start w:val="3"/>
      <w:numFmt w:val="bullet"/>
      <w:lvlText w:val="-"/>
      <w:lvlJc w:val="left"/>
      <w:pPr>
        <w:ind w:left="785" w:hanging="360"/>
      </w:pPr>
      <w:rPr>
        <w:rFonts w:ascii="Georgia" w:eastAsia="Times New Roman" w:hAnsi="Georgia" w:cs="Times New Roman" w:hint="default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7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4466499F"/>
    <w:multiLevelType w:val="hybridMultilevel"/>
    <w:tmpl w:val="03D2F730"/>
    <w:lvl w:ilvl="0" w:tplc="349CC5DC">
      <w:start w:val="8"/>
      <w:numFmt w:val="bullet"/>
      <w:lvlText w:val="-"/>
      <w:lvlJc w:val="left"/>
      <w:pPr>
        <w:ind w:left="785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 w15:restartNumberingAfterBreak="0">
    <w:nsid w:val="46463940"/>
    <w:multiLevelType w:val="hybridMultilevel"/>
    <w:tmpl w:val="7A8492E2"/>
    <w:lvl w:ilvl="0" w:tplc="8D80E178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1" w15:restartNumberingAfterBreak="0">
    <w:nsid w:val="519D2917"/>
    <w:multiLevelType w:val="hybridMultilevel"/>
    <w:tmpl w:val="18E4277E"/>
    <w:lvl w:ilvl="0" w:tplc="D038B512">
      <w:start w:val="1"/>
      <w:numFmt w:val="bullet"/>
      <w:lvlText w:val="-"/>
      <w:lvlJc w:val="left"/>
      <w:pPr>
        <w:ind w:left="1145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2" w15:restartNumberingAfterBreak="0">
    <w:nsid w:val="59182A33"/>
    <w:multiLevelType w:val="hybridMultilevel"/>
    <w:tmpl w:val="86A87A38"/>
    <w:lvl w:ilvl="0" w:tplc="BBB49A5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5" w15:restartNumberingAfterBreak="0">
    <w:nsid w:val="7FA65B4B"/>
    <w:multiLevelType w:val="hybridMultilevel"/>
    <w:tmpl w:val="3D2C1DFA"/>
    <w:lvl w:ilvl="0" w:tplc="9A1EEC84">
      <w:numFmt w:val="bullet"/>
      <w:lvlText w:val="-"/>
      <w:lvlJc w:val="left"/>
      <w:pPr>
        <w:ind w:left="785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 w16cid:durableId="1508015118">
    <w:abstractNumId w:val="11"/>
  </w:num>
  <w:num w:numId="2" w16cid:durableId="1000692024">
    <w:abstractNumId w:val="20"/>
  </w:num>
  <w:num w:numId="3" w16cid:durableId="1843465643">
    <w:abstractNumId w:val="10"/>
  </w:num>
  <w:num w:numId="4" w16cid:durableId="1716343777">
    <w:abstractNumId w:val="17"/>
  </w:num>
  <w:num w:numId="5" w16cid:durableId="910193860">
    <w:abstractNumId w:val="13"/>
  </w:num>
  <w:num w:numId="6" w16cid:durableId="1646620937">
    <w:abstractNumId w:val="7"/>
  </w:num>
  <w:num w:numId="7" w16cid:durableId="1754231414">
    <w:abstractNumId w:val="6"/>
  </w:num>
  <w:num w:numId="8" w16cid:durableId="971248074">
    <w:abstractNumId w:val="5"/>
  </w:num>
  <w:num w:numId="9" w16cid:durableId="1933199570">
    <w:abstractNumId w:val="4"/>
  </w:num>
  <w:num w:numId="10" w16cid:durableId="883719067">
    <w:abstractNumId w:val="16"/>
  </w:num>
  <w:num w:numId="11" w16cid:durableId="1551960347">
    <w:abstractNumId w:val="3"/>
  </w:num>
  <w:num w:numId="12" w16cid:durableId="133569326">
    <w:abstractNumId w:val="2"/>
  </w:num>
  <w:num w:numId="13" w16cid:durableId="445348813">
    <w:abstractNumId w:val="1"/>
  </w:num>
  <w:num w:numId="14" w16cid:durableId="354158934">
    <w:abstractNumId w:val="0"/>
  </w:num>
  <w:num w:numId="15" w16cid:durableId="713190737">
    <w:abstractNumId w:val="23"/>
  </w:num>
  <w:num w:numId="16" w16cid:durableId="1089615166">
    <w:abstractNumId w:val="24"/>
  </w:num>
  <w:num w:numId="17" w16cid:durableId="353582157">
    <w:abstractNumId w:val="22"/>
  </w:num>
  <w:num w:numId="18" w16cid:durableId="787965113">
    <w:abstractNumId w:val="19"/>
  </w:num>
  <w:num w:numId="19" w16cid:durableId="581836260">
    <w:abstractNumId w:val="8"/>
  </w:num>
  <w:num w:numId="20" w16cid:durableId="1526215369">
    <w:abstractNumId w:val="9"/>
  </w:num>
  <w:num w:numId="21" w16cid:durableId="629552486">
    <w:abstractNumId w:val="21"/>
  </w:num>
  <w:num w:numId="22" w16cid:durableId="76054482">
    <w:abstractNumId w:val="15"/>
  </w:num>
  <w:num w:numId="23" w16cid:durableId="1276058792">
    <w:abstractNumId w:val="25"/>
  </w:num>
  <w:num w:numId="24" w16cid:durableId="1110127310">
    <w:abstractNumId w:val="14"/>
  </w:num>
  <w:num w:numId="25" w16cid:durableId="2124809706">
    <w:abstractNumId w:val="18"/>
  </w:num>
  <w:num w:numId="26" w16cid:durableId="131984026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0DBA"/>
    <w:rsid w:val="00051A09"/>
    <w:rsid w:val="00051AD8"/>
    <w:rsid w:val="00052ED2"/>
    <w:rsid w:val="000621BF"/>
    <w:rsid w:val="00065902"/>
    <w:rsid w:val="000675E3"/>
    <w:rsid w:val="00071380"/>
    <w:rsid w:val="0007609B"/>
    <w:rsid w:val="000823F2"/>
    <w:rsid w:val="000827B1"/>
    <w:rsid w:val="00087773"/>
    <w:rsid w:val="00094D54"/>
    <w:rsid w:val="00095EE8"/>
    <w:rsid w:val="0009620A"/>
    <w:rsid w:val="000A362D"/>
    <w:rsid w:val="000B1DD0"/>
    <w:rsid w:val="000D1B50"/>
    <w:rsid w:val="000D2872"/>
    <w:rsid w:val="000E2A21"/>
    <w:rsid w:val="000E5C1E"/>
    <w:rsid w:val="000E6FBA"/>
    <w:rsid w:val="000F244E"/>
    <w:rsid w:val="00100371"/>
    <w:rsid w:val="00107072"/>
    <w:rsid w:val="0011283F"/>
    <w:rsid w:val="00120F31"/>
    <w:rsid w:val="00152496"/>
    <w:rsid w:val="00153477"/>
    <w:rsid w:val="00154F00"/>
    <w:rsid w:val="00155205"/>
    <w:rsid w:val="001576EB"/>
    <w:rsid w:val="00163EFC"/>
    <w:rsid w:val="00164CC1"/>
    <w:rsid w:val="0017146A"/>
    <w:rsid w:val="00174751"/>
    <w:rsid w:val="0017599A"/>
    <w:rsid w:val="0018593B"/>
    <w:rsid w:val="00192812"/>
    <w:rsid w:val="0019693B"/>
    <w:rsid w:val="001A7352"/>
    <w:rsid w:val="001C027B"/>
    <w:rsid w:val="001D1259"/>
    <w:rsid w:val="001E4E8E"/>
    <w:rsid w:val="001F0A2E"/>
    <w:rsid w:val="00205636"/>
    <w:rsid w:val="002137FC"/>
    <w:rsid w:val="002171DE"/>
    <w:rsid w:val="00220D59"/>
    <w:rsid w:val="00227E7F"/>
    <w:rsid w:val="00230A33"/>
    <w:rsid w:val="002410D7"/>
    <w:rsid w:val="00244EEB"/>
    <w:rsid w:val="0025114F"/>
    <w:rsid w:val="0026120C"/>
    <w:rsid w:val="00267181"/>
    <w:rsid w:val="00281443"/>
    <w:rsid w:val="002830EB"/>
    <w:rsid w:val="00283F13"/>
    <w:rsid w:val="00291B3F"/>
    <w:rsid w:val="002A1C39"/>
    <w:rsid w:val="002A4418"/>
    <w:rsid w:val="002B11A1"/>
    <w:rsid w:val="002B1765"/>
    <w:rsid w:val="002C2C04"/>
    <w:rsid w:val="002C565F"/>
    <w:rsid w:val="002D101B"/>
    <w:rsid w:val="002D21F6"/>
    <w:rsid w:val="002E07F2"/>
    <w:rsid w:val="002E1D6E"/>
    <w:rsid w:val="002E326D"/>
    <w:rsid w:val="002E49A7"/>
    <w:rsid w:val="002E6EB1"/>
    <w:rsid w:val="002F51EF"/>
    <w:rsid w:val="002F6A87"/>
    <w:rsid w:val="00307472"/>
    <w:rsid w:val="00307E90"/>
    <w:rsid w:val="003125D4"/>
    <w:rsid w:val="00315669"/>
    <w:rsid w:val="00325B42"/>
    <w:rsid w:val="00333BC8"/>
    <w:rsid w:val="0033522A"/>
    <w:rsid w:val="00356669"/>
    <w:rsid w:val="003566C4"/>
    <w:rsid w:val="00364895"/>
    <w:rsid w:val="003779EE"/>
    <w:rsid w:val="00383838"/>
    <w:rsid w:val="003846F2"/>
    <w:rsid w:val="00394ADB"/>
    <w:rsid w:val="00395BF2"/>
    <w:rsid w:val="003A022B"/>
    <w:rsid w:val="003B0624"/>
    <w:rsid w:val="003B1013"/>
    <w:rsid w:val="003B1B53"/>
    <w:rsid w:val="003B7BF5"/>
    <w:rsid w:val="003C79B1"/>
    <w:rsid w:val="003E6170"/>
    <w:rsid w:val="003F33BA"/>
    <w:rsid w:val="00403FFA"/>
    <w:rsid w:val="004143CC"/>
    <w:rsid w:val="00430307"/>
    <w:rsid w:val="00431B91"/>
    <w:rsid w:val="00436C7A"/>
    <w:rsid w:val="00441FD7"/>
    <w:rsid w:val="00443D5B"/>
    <w:rsid w:val="00443F7C"/>
    <w:rsid w:val="00451786"/>
    <w:rsid w:val="00456317"/>
    <w:rsid w:val="004569C8"/>
    <w:rsid w:val="004573E0"/>
    <w:rsid w:val="0047316E"/>
    <w:rsid w:val="00477895"/>
    <w:rsid w:val="00483670"/>
    <w:rsid w:val="00484620"/>
    <w:rsid w:val="0048777D"/>
    <w:rsid w:val="0049608B"/>
    <w:rsid w:val="004A24AE"/>
    <w:rsid w:val="004A4760"/>
    <w:rsid w:val="004A66E6"/>
    <w:rsid w:val="004B06E9"/>
    <w:rsid w:val="004B3ED6"/>
    <w:rsid w:val="004C0A82"/>
    <w:rsid w:val="004C0F34"/>
    <w:rsid w:val="004C208C"/>
    <w:rsid w:val="004C606E"/>
    <w:rsid w:val="004D6D41"/>
    <w:rsid w:val="004E03A6"/>
    <w:rsid w:val="004E19A8"/>
    <w:rsid w:val="004F4341"/>
    <w:rsid w:val="004F7B82"/>
    <w:rsid w:val="00501A89"/>
    <w:rsid w:val="00504494"/>
    <w:rsid w:val="0050605B"/>
    <w:rsid w:val="00507AF4"/>
    <w:rsid w:val="005162F5"/>
    <w:rsid w:val="00523163"/>
    <w:rsid w:val="00524DD1"/>
    <w:rsid w:val="00525547"/>
    <w:rsid w:val="00547ACA"/>
    <w:rsid w:val="00550A48"/>
    <w:rsid w:val="00554EE2"/>
    <w:rsid w:val="00562B05"/>
    <w:rsid w:val="00571929"/>
    <w:rsid w:val="005728B9"/>
    <w:rsid w:val="00577697"/>
    <w:rsid w:val="005802EE"/>
    <w:rsid w:val="0058238F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119EB"/>
    <w:rsid w:val="00616201"/>
    <w:rsid w:val="00624CBC"/>
    <w:rsid w:val="00627FB3"/>
    <w:rsid w:val="00641B24"/>
    <w:rsid w:val="00644058"/>
    <w:rsid w:val="00644D35"/>
    <w:rsid w:val="00645634"/>
    <w:rsid w:val="00647D08"/>
    <w:rsid w:val="00660193"/>
    <w:rsid w:val="00665CEC"/>
    <w:rsid w:val="0067154A"/>
    <w:rsid w:val="006855AF"/>
    <w:rsid w:val="006910EE"/>
    <w:rsid w:val="00694DA3"/>
    <w:rsid w:val="0069630C"/>
    <w:rsid w:val="006C0297"/>
    <w:rsid w:val="006C3A1B"/>
    <w:rsid w:val="006C725C"/>
    <w:rsid w:val="006D134A"/>
    <w:rsid w:val="006E2A21"/>
    <w:rsid w:val="006F3C30"/>
    <w:rsid w:val="006F533F"/>
    <w:rsid w:val="006F7105"/>
    <w:rsid w:val="0070234F"/>
    <w:rsid w:val="00702F7A"/>
    <w:rsid w:val="00717773"/>
    <w:rsid w:val="00726300"/>
    <w:rsid w:val="00727A5D"/>
    <w:rsid w:val="00730647"/>
    <w:rsid w:val="00731229"/>
    <w:rsid w:val="00736658"/>
    <w:rsid w:val="00744F27"/>
    <w:rsid w:val="00746DD2"/>
    <w:rsid w:val="00757BDC"/>
    <w:rsid w:val="00762EBD"/>
    <w:rsid w:val="00771741"/>
    <w:rsid w:val="00772EAE"/>
    <w:rsid w:val="0077480A"/>
    <w:rsid w:val="0078788A"/>
    <w:rsid w:val="00795523"/>
    <w:rsid w:val="007955B4"/>
    <w:rsid w:val="007B61B3"/>
    <w:rsid w:val="007C496B"/>
    <w:rsid w:val="007E062D"/>
    <w:rsid w:val="007E0B91"/>
    <w:rsid w:val="007E2DF3"/>
    <w:rsid w:val="007E7933"/>
    <w:rsid w:val="007F578B"/>
    <w:rsid w:val="008068BE"/>
    <w:rsid w:val="00810737"/>
    <w:rsid w:val="00835DEE"/>
    <w:rsid w:val="00851355"/>
    <w:rsid w:val="00854991"/>
    <w:rsid w:val="008558E5"/>
    <w:rsid w:val="00863559"/>
    <w:rsid w:val="0087322B"/>
    <w:rsid w:val="00896541"/>
    <w:rsid w:val="008A28B2"/>
    <w:rsid w:val="008B14BE"/>
    <w:rsid w:val="008C171C"/>
    <w:rsid w:val="008C4243"/>
    <w:rsid w:val="008C5B4E"/>
    <w:rsid w:val="008F4657"/>
    <w:rsid w:val="008F47F2"/>
    <w:rsid w:val="00901304"/>
    <w:rsid w:val="0090419C"/>
    <w:rsid w:val="009107CD"/>
    <w:rsid w:val="0091147E"/>
    <w:rsid w:val="00923365"/>
    <w:rsid w:val="009300C0"/>
    <w:rsid w:val="00930E78"/>
    <w:rsid w:val="00933D59"/>
    <w:rsid w:val="00933EA0"/>
    <w:rsid w:val="009352B1"/>
    <w:rsid w:val="00936BF0"/>
    <w:rsid w:val="00940637"/>
    <w:rsid w:val="00943BEC"/>
    <w:rsid w:val="00961B44"/>
    <w:rsid w:val="00961BC5"/>
    <w:rsid w:val="009673E8"/>
    <w:rsid w:val="00984F0F"/>
    <w:rsid w:val="009857DA"/>
    <w:rsid w:val="009859DF"/>
    <w:rsid w:val="00986482"/>
    <w:rsid w:val="00992438"/>
    <w:rsid w:val="009A0EC4"/>
    <w:rsid w:val="009A40CE"/>
    <w:rsid w:val="009A705D"/>
    <w:rsid w:val="009B086C"/>
    <w:rsid w:val="009C107E"/>
    <w:rsid w:val="009C21B4"/>
    <w:rsid w:val="009C39BB"/>
    <w:rsid w:val="009C3A4A"/>
    <w:rsid w:val="009D15A7"/>
    <w:rsid w:val="009E07C9"/>
    <w:rsid w:val="009E58A0"/>
    <w:rsid w:val="009E5DF7"/>
    <w:rsid w:val="009E7AF4"/>
    <w:rsid w:val="009F3DCC"/>
    <w:rsid w:val="009F4F0B"/>
    <w:rsid w:val="00A028ED"/>
    <w:rsid w:val="00A0471D"/>
    <w:rsid w:val="00A11327"/>
    <w:rsid w:val="00A201D8"/>
    <w:rsid w:val="00A30A6D"/>
    <w:rsid w:val="00A32765"/>
    <w:rsid w:val="00A37ECF"/>
    <w:rsid w:val="00A4137F"/>
    <w:rsid w:val="00A429D1"/>
    <w:rsid w:val="00A647AF"/>
    <w:rsid w:val="00A71025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5903"/>
    <w:rsid w:val="00B175E9"/>
    <w:rsid w:val="00B224D1"/>
    <w:rsid w:val="00B23296"/>
    <w:rsid w:val="00B234C7"/>
    <w:rsid w:val="00B36C68"/>
    <w:rsid w:val="00B4379E"/>
    <w:rsid w:val="00B45E46"/>
    <w:rsid w:val="00B47C60"/>
    <w:rsid w:val="00B52F16"/>
    <w:rsid w:val="00B57EEB"/>
    <w:rsid w:val="00B64A19"/>
    <w:rsid w:val="00B64EF7"/>
    <w:rsid w:val="00B67E0C"/>
    <w:rsid w:val="00B704CF"/>
    <w:rsid w:val="00B705E6"/>
    <w:rsid w:val="00B94310"/>
    <w:rsid w:val="00BA0046"/>
    <w:rsid w:val="00BA5497"/>
    <w:rsid w:val="00BA56DF"/>
    <w:rsid w:val="00BA591D"/>
    <w:rsid w:val="00BA6EC1"/>
    <w:rsid w:val="00BA7C8B"/>
    <w:rsid w:val="00BC6E27"/>
    <w:rsid w:val="00BD47C2"/>
    <w:rsid w:val="00BE0A5F"/>
    <w:rsid w:val="00BE7F01"/>
    <w:rsid w:val="00BE7FBE"/>
    <w:rsid w:val="00BF27D3"/>
    <w:rsid w:val="00BF37E1"/>
    <w:rsid w:val="00BF3805"/>
    <w:rsid w:val="00C12268"/>
    <w:rsid w:val="00C128DD"/>
    <w:rsid w:val="00C134B5"/>
    <w:rsid w:val="00C222A8"/>
    <w:rsid w:val="00C22DE2"/>
    <w:rsid w:val="00C23363"/>
    <w:rsid w:val="00C501DB"/>
    <w:rsid w:val="00C62763"/>
    <w:rsid w:val="00C63886"/>
    <w:rsid w:val="00C64F00"/>
    <w:rsid w:val="00C67827"/>
    <w:rsid w:val="00C75D7C"/>
    <w:rsid w:val="00C762F9"/>
    <w:rsid w:val="00C821D2"/>
    <w:rsid w:val="00C8722F"/>
    <w:rsid w:val="00C96CED"/>
    <w:rsid w:val="00CB2ECE"/>
    <w:rsid w:val="00CB5EFB"/>
    <w:rsid w:val="00CB6EA8"/>
    <w:rsid w:val="00CC0DF6"/>
    <w:rsid w:val="00CC3E16"/>
    <w:rsid w:val="00CD5D8B"/>
    <w:rsid w:val="00CD66FF"/>
    <w:rsid w:val="00CE4164"/>
    <w:rsid w:val="00CF0E39"/>
    <w:rsid w:val="00D0158B"/>
    <w:rsid w:val="00D03A50"/>
    <w:rsid w:val="00D21C08"/>
    <w:rsid w:val="00D22CF7"/>
    <w:rsid w:val="00D2389C"/>
    <w:rsid w:val="00D25789"/>
    <w:rsid w:val="00D2629B"/>
    <w:rsid w:val="00D36702"/>
    <w:rsid w:val="00D62ADC"/>
    <w:rsid w:val="00D67AB8"/>
    <w:rsid w:val="00D70FDC"/>
    <w:rsid w:val="00D80B98"/>
    <w:rsid w:val="00D839D7"/>
    <w:rsid w:val="00D87C08"/>
    <w:rsid w:val="00D92C87"/>
    <w:rsid w:val="00DA419E"/>
    <w:rsid w:val="00DA62D2"/>
    <w:rsid w:val="00DB44DA"/>
    <w:rsid w:val="00DC3C2A"/>
    <w:rsid w:val="00DC46F9"/>
    <w:rsid w:val="00DD013F"/>
    <w:rsid w:val="00DD17B6"/>
    <w:rsid w:val="00DE06BB"/>
    <w:rsid w:val="00DE14EB"/>
    <w:rsid w:val="00DE181C"/>
    <w:rsid w:val="00DE3C16"/>
    <w:rsid w:val="00DE5DBB"/>
    <w:rsid w:val="00DF3926"/>
    <w:rsid w:val="00E0181A"/>
    <w:rsid w:val="00E0382F"/>
    <w:rsid w:val="00E20A00"/>
    <w:rsid w:val="00E20A3D"/>
    <w:rsid w:val="00E23BDD"/>
    <w:rsid w:val="00E27F63"/>
    <w:rsid w:val="00E37157"/>
    <w:rsid w:val="00E46B53"/>
    <w:rsid w:val="00E5673C"/>
    <w:rsid w:val="00E620D0"/>
    <w:rsid w:val="00E650E3"/>
    <w:rsid w:val="00E65CA9"/>
    <w:rsid w:val="00E81872"/>
    <w:rsid w:val="00E90B80"/>
    <w:rsid w:val="00E90F44"/>
    <w:rsid w:val="00E960F0"/>
    <w:rsid w:val="00EA38A3"/>
    <w:rsid w:val="00EA6633"/>
    <w:rsid w:val="00EB0DFD"/>
    <w:rsid w:val="00EC0BB0"/>
    <w:rsid w:val="00EC2B0F"/>
    <w:rsid w:val="00EC3B4A"/>
    <w:rsid w:val="00EE165D"/>
    <w:rsid w:val="00EE2A84"/>
    <w:rsid w:val="00EF3DD0"/>
    <w:rsid w:val="00EF508A"/>
    <w:rsid w:val="00EF5DB1"/>
    <w:rsid w:val="00EF736A"/>
    <w:rsid w:val="00F02B14"/>
    <w:rsid w:val="00F04309"/>
    <w:rsid w:val="00F05149"/>
    <w:rsid w:val="00F12E73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D1756"/>
    <w:rsid w:val="00FE0DAB"/>
    <w:rsid w:val="00FE20B9"/>
    <w:rsid w:val="00FE33C2"/>
    <w:rsid w:val="00FE5684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31AC181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qFormat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character" w:customStyle="1" w:styleId="Ulstomtale1">
    <w:name w:val="Uløst omtale1"/>
    <w:basedOn w:val="Standardskrifttypeiafsnit"/>
    <w:uiPriority w:val="99"/>
    <w:semiHidden/>
    <w:unhideWhenUsed/>
    <w:rsid w:val="00E20A00"/>
    <w:rPr>
      <w:color w:val="605E5C"/>
      <w:shd w:val="clear" w:color="auto" w:fill="E1DFDD"/>
    </w:rPr>
  </w:style>
  <w:style w:type="character" w:styleId="Ulstomtale">
    <w:name w:val="Unresolved Mention"/>
    <w:basedOn w:val="Standardskrifttypeiafsnit"/>
    <w:uiPriority w:val="99"/>
    <w:semiHidden/>
    <w:unhideWhenUsed/>
    <w:rsid w:val="002671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694</Words>
  <Characters>3878</Characters>
  <Application>Microsoft Office Word</Application>
  <DocSecurity>4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Bente Jønshøj</dc:creator>
  <cp:lastModifiedBy>Bente Jønshøj</cp:lastModifiedBy>
  <cp:revision>2</cp:revision>
  <cp:lastPrinted>2024-01-22T10:24:00Z</cp:lastPrinted>
  <dcterms:created xsi:type="dcterms:W3CDTF">2024-02-02T07:16:00Z</dcterms:created>
  <dcterms:modified xsi:type="dcterms:W3CDTF">2024-02-02T07:16:00Z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2892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637380974612367444</vt:lpwstr>
  </property>
</Properties>
</file>