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0"/>
        <w:gridCol w:w="1984"/>
      </w:tblGrid>
      <w:tr w:rsidR="003779EE" w:rsidRPr="00F257CD" w:rsidTr="0071297B">
        <w:trPr>
          <w:trHeight w:hRule="exact" w:val="3674"/>
        </w:trPr>
        <w:tc>
          <w:tcPr>
            <w:tcW w:w="8220" w:type="dxa"/>
          </w:tcPr>
          <w:p w:rsidR="003779EE" w:rsidRPr="008A21CC" w:rsidRDefault="00B7658A" w:rsidP="0071297B">
            <w:pPr>
              <w:pStyle w:val="Dokumentinfo"/>
              <w:jc w:val="both"/>
              <w:rPr>
                <w:sz w:val="22"/>
                <w:szCs w:val="22"/>
              </w:rPr>
            </w:pPr>
            <w:r w:rsidRPr="008A21CC">
              <w:rPr>
                <w:sz w:val="22"/>
                <w:szCs w:val="22"/>
              </w:rPr>
              <w:t>Ordinært</w:t>
            </w:r>
            <w:r w:rsidR="00DD4A3A" w:rsidRPr="008A21CC">
              <w:rPr>
                <w:sz w:val="22"/>
                <w:szCs w:val="22"/>
              </w:rPr>
              <w:t xml:space="preserve"> </w:t>
            </w:r>
            <w:r w:rsidRPr="008A21CC">
              <w:rPr>
                <w:sz w:val="22"/>
                <w:szCs w:val="22"/>
              </w:rPr>
              <w:t xml:space="preserve">LAMU- og AMG-møde den </w:t>
            </w:r>
            <w:r w:rsidR="00365E85" w:rsidRPr="008A21CC">
              <w:rPr>
                <w:sz w:val="22"/>
                <w:szCs w:val="22"/>
              </w:rPr>
              <w:t>19. november</w:t>
            </w:r>
            <w:r w:rsidRPr="008A21CC">
              <w:rPr>
                <w:sz w:val="22"/>
                <w:szCs w:val="22"/>
              </w:rPr>
              <w:t xml:space="preserve"> </w:t>
            </w:r>
            <w:r w:rsidR="003779EE" w:rsidRPr="008A21CC">
              <w:rPr>
                <w:sz w:val="22"/>
                <w:szCs w:val="22"/>
              </w:rPr>
              <w:t>2021</w:t>
            </w:r>
          </w:p>
          <w:p w:rsidR="003779EE" w:rsidRPr="008A21CC" w:rsidRDefault="00B7658A" w:rsidP="0071297B">
            <w:pPr>
              <w:pStyle w:val="Dokumentinfo"/>
              <w:rPr>
                <w:sz w:val="22"/>
                <w:szCs w:val="22"/>
              </w:rPr>
            </w:pPr>
            <w:r w:rsidRPr="008A21CC">
              <w:rPr>
                <w:sz w:val="22"/>
                <w:szCs w:val="22"/>
              </w:rPr>
              <w:t>kl. 09.15 – 11</w:t>
            </w:r>
            <w:r w:rsidR="003779EE" w:rsidRPr="008A21CC">
              <w:rPr>
                <w:sz w:val="22"/>
                <w:szCs w:val="22"/>
              </w:rPr>
              <w:t xml:space="preserve">.00 </w:t>
            </w:r>
            <w:r w:rsidR="00365E85" w:rsidRPr="008A21CC">
              <w:rPr>
                <w:sz w:val="22"/>
                <w:szCs w:val="22"/>
              </w:rPr>
              <w:t>i lokale 128, bygning 1911</w:t>
            </w:r>
          </w:p>
          <w:p w:rsidR="003779EE" w:rsidRDefault="003779EE" w:rsidP="0071297B">
            <w:pPr>
              <w:pStyle w:val="Dokumentinfo"/>
            </w:pPr>
          </w:p>
          <w:p w:rsidR="003779EE" w:rsidRDefault="003779EE" w:rsidP="0071297B">
            <w:pPr>
              <w:pStyle w:val="Dokumentinfo"/>
            </w:pPr>
          </w:p>
          <w:p w:rsidR="003779EE" w:rsidRDefault="003779EE" w:rsidP="0071297B">
            <w:pPr>
              <w:pStyle w:val="Dokumentinfo"/>
            </w:pPr>
          </w:p>
          <w:p w:rsidR="003779EE" w:rsidRPr="00F257CD" w:rsidRDefault="003779EE" w:rsidP="0071297B">
            <w:pPr>
              <w:pStyle w:val="Dokumentinfo"/>
            </w:pPr>
          </w:p>
          <w:p w:rsidR="003779EE" w:rsidRPr="008A21CC" w:rsidRDefault="003779EE" w:rsidP="0071297B">
            <w:pPr>
              <w:pStyle w:val="Dokumentinfo"/>
              <w:rPr>
                <w:b w:val="0"/>
                <w:sz w:val="22"/>
                <w:szCs w:val="22"/>
              </w:rPr>
            </w:pPr>
            <w:bookmarkStart w:id="0" w:name="SD_LAN_Participants"/>
            <w:r w:rsidRPr="008A21CC">
              <w:rPr>
                <w:sz w:val="22"/>
                <w:szCs w:val="22"/>
              </w:rPr>
              <w:t>Deltagere</w:t>
            </w:r>
            <w:bookmarkEnd w:id="0"/>
            <w:r w:rsidRPr="008A21CC">
              <w:rPr>
                <w:sz w:val="22"/>
                <w:szCs w:val="22"/>
              </w:rPr>
              <w:t xml:space="preserve">: </w:t>
            </w:r>
            <w:r w:rsidR="00DD013F" w:rsidRPr="008A21CC">
              <w:rPr>
                <w:b w:val="0"/>
                <w:sz w:val="22"/>
                <w:szCs w:val="22"/>
              </w:rPr>
              <w:t>Anne Mette Mørcke (AMM), Anders Hyldig (AH), Sarah Robinson (SR), Julie Lykke Facius (JLF), Bente Jønshøj (BJ, referent).</w:t>
            </w:r>
          </w:p>
          <w:p w:rsidR="003779EE" w:rsidRPr="00F257CD" w:rsidRDefault="003779EE" w:rsidP="00DD013F">
            <w:pPr>
              <w:pStyle w:val="Dokumentinfo"/>
              <w:tabs>
                <w:tab w:val="left" w:pos="851"/>
              </w:tabs>
              <w:rPr>
                <w:b w:val="0"/>
              </w:rPr>
            </w:pPr>
          </w:p>
        </w:tc>
        <w:tc>
          <w:tcPr>
            <w:tcW w:w="1984" w:type="dxa"/>
          </w:tcPr>
          <w:p w:rsidR="003779EE" w:rsidRPr="00F257CD" w:rsidRDefault="003779EE" w:rsidP="0071297B">
            <w:pPr>
              <w:pStyle w:val="DokumentNavn"/>
            </w:pPr>
          </w:p>
        </w:tc>
      </w:tr>
    </w:tbl>
    <w:p w:rsidR="003779EE" w:rsidRPr="008A21CC" w:rsidRDefault="003779EE" w:rsidP="003779EE">
      <w:pPr>
        <w:pStyle w:val="Overskrift1"/>
        <w:snapToGrid w:val="0"/>
        <w:spacing w:before="40"/>
        <w:rPr>
          <w:sz w:val="22"/>
          <w:szCs w:val="22"/>
        </w:rPr>
      </w:pPr>
      <w:r w:rsidRPr="008A21CC">
        <w:rPr>
          <w:sz w:val="22"/>
          <w:szCs w:val="22"/>
        </w:rPr>
        <w:t>Godkendelse af dagsorden</w:t>
      </w:r>
    </w:p>
    <w:p w:rsidR="002E00C3" w:rsidRPr="008A21CC" w:rsidRDefault="002E00C3" w:rsidP="002E00C3">
      <w:pPr>
        <w:ind w:left="425"/>
        <w:rPr>
          <w:sz w:val="22"/>
          <w:szCs w:val="22"/>
        </w:rPr>
      </w:pPr>
      <w:r w:rsidRPr="008A21CC">
        <w:rPr>
          <w:sz w:val="22"/>
          <w:szCs w:val="22"/>
        </w:rPr>
        <w:t>Dagsordenen blev godkendt</w:t>
      </w:r>
      <w:r w:rsidR="00365E85" w:rsidRPr="008A21CC">
        <w:rPr>
          <w:sz w:val="22"/>
          <w:szCs w:val="22"/>
        </w:rPr>
        <w:t>.</w:t>
      </w:r>
    </w:p>
    <w:p w:rsidR="003779EE" w:rsidRPr="008A21CC" w:rsidRDefault="003779EE" w:rsidP="003779EE">
      <w:pPr>
        <w:ind w:left="425"/>
        <w:rPr>
          <w:sz w:val="22"/>
          <w:szCs w:val="22"/>
        </w:rPr>
      </w:pPr>
    </w:p>
    <w:p w:rsidR="003779EE" w:rsidRPr="008A21CC" w:rsidRDefault="00B7658A" w:rsidP="00DD013F">
      <w:pPr>
        <w:pStyle w:val="Overskrift1"/>
        <w:snapToGrid w:val="0"/>
        <w:spacing w:before="40"/>
        <w:rPr>
          <w:sz w:val="22"/>
          <w:szCs w:val="22"/>
        </w:rPr>
      </w:pPr>
      <w:r w:rsidRPr="008A21CC">
        <w:rPr>
          <w:sz w:val="22"/>
          <w:szCs w:val="22"/>
        </w:rPr>
        <w:t>Godkendelse af referat</w:t>
      </w:r>
    </w:p>
    <w:p w:rsidR="002E00C3" w:rsidRPr="008A21CC" w:rsidRDefault="002E00C3" w:rsidP="002E00C3">
      <w:pPr>
        <w:ind w:left="425"/>
        <w:rPr>
          <w:sz w:val="22"/>
          <w:szCs w:val="22"/>
        </w:rPr>
      </w:pPr>
      <w:r w:rsidRPr="008A21CC">
        <w:rPr>
          <w:sz w:val="22"/>
          <w:szCs w:val="22"/>
        </w:rPr>
        <w:t xml:space="preserve">Referatet af </w:t>
      </w:r>
      <w:r w:rsidR="00365E85" w:rsidRPr="008A21CC">
        <w:rPr>
          <w:sz w:val="22"/>
          <w:szCs w:val="22"/>
        </w:rPr>
        <w:t>fælles</w:t>
      </w:r>
      <w:r w:rsidRPr="008A21CC">
        <w:rPr>
          <w:sz w:val="22"/>
          <w:szCs w:val="22"/>
        </w:rPr>
        <w:t xml:space="preserve">mødet den </w:t>
      </w:r>
      <w:r w:rsidR="00365E85" w:rsidRPr="008A21CC">
        <w:rPr>
          <w:sz w:val="22"/>
          <w:szCs w:val="22"/>
        </w:rPr>
        <w:t xml:space="preserve">20. august </w:t>
      </w:r>
      <w:r w:rsidR="00292E44" w:rsidRPr="008A21CC">
        <w:rPr>
          <w:sz w:val="22"/>
          <w:szCs w:val="22"/>
        </w:rPr>
        <w:t>2</w:t>
      </w:r>
      <w:r w:rsidRPr="008A21CC">
        <w:rPr>
          <w:sz w:val="22"/>
          <w:szCs w:val="22"/>
        </w:rPr>
        <w:t xml:space="preserve">021 </w:t>
      </w:r>
      <w:r w:rsidR="00365E85" w:rsidRPr="008A21CC">
        <w:rPr>
          <w:sz w:val="22"/>
          <w:szCs w:val="22"/>
        </w:rPr>
        <w:t>mellem LAMU og LSU</w:t>
      </w:r>
      <w:r w:rsidR="005D74E7" w:rsidRPr="008A21CC">
        <w:rPr>
          <w:sz w:val="22"/>
          <w:szCs w:val="22"/>
        </w:rPr>
        <w:t xml:space="preserve"> </w:t>
      </w:r>
      <w:r w:rsidRPr="008A21CC">
        <w:rPr>
          <w:sz w:val="22"/>
          <w:szCs w:val="22"/>
        </w:rPr>
        <w:t>blev godkendt</w:t>
      </w:r>
      <w:r w:rsidR="00905279" w:rsidRPr="008A21CC">
        <w:rPr>
          <w:sz w:val="22"/>
          <w:szCs w:val="22"/>
        </w:rPr>
        <w:t>.</w:t>
      </w:r>
    </w:p>
    <w:p w:rsidR="003779EE" w:rsidRPr="008A21CC" w:rsidRDefault="003779EE" w:rsidP="003779EE">
      <w:pPr>
        <w:snapToGrid w:val="0"/>
        <w:spacing w:before="40"/>
        <w:ind w:left="425"/>
        <w:rPr>
          <w:i/>
          <w:sz w:val="22"/>
          <w:szCs w:val="22"/>
        </w:rPr>
      </w:pPr>
    </w:p>
    <w:p w:rsidR="00DD013F" w:rsidRPr="008A21CC" w:rsidRDefault="00365E85" w:rsidP="00DD013F">
      <w:pPr>
        <w:pStyle w:val="Overskrift1"/>
        <w:snapToGrid w:val="0"/>
        <w:spacing w:before="40"/>
        <w:rPr>
          <w:sz w:val="22"/>
          <w:szCs w:val="22"/>
        </w:rPr>
      </w:pPr>
      <w:r w:rsidRPr="008A21CC">
        <w:rPr>
          <w:sz w:val="22"/>
          <w:szCs w:val="22"/>
        </w:rPr>
        <w:t>Flytte-APV</w:t>
      </w:r>
    </w:p>
    <w:p w:rsidR="00292E44" w:rsidRPr="008A21CC" w:rsidRDefault="005D74E7" w:rsidP="0014686F">
      <w:pPr>
        <w:snapToGrid w:val="0"/>
        <w:spacing w:before="40"/>
        <w:ind w:left="425"/>
        <w:rPr>
          <w:sz w:val="22"/>
          <w:szCs w:val="22"/>
        </w:rPr>
      </w:pPr>
      <w:r w:rsidRPr="008A21CC">
        <w:rPr>
          <w:sz w:val="22"/>
          <w:szCs w:val="22"/>
        </w:rPr>
        <w:t>AMM tak</w:t>
      </w:r>
      <w:r w:rsidR="00F96B0B" w:rsidRPr="008A21CC">
        <w:rPr>
          <w:sz w:val="22"/>
          <w:szCs w:val="22"/>
        </w:rPr>
        <w:t>kede</w:t>
      </w:r>
      <w:r w:rsidRPr="008A21CC">
        <w:rPr>
          <w:sz w:val="22"/>
          <w:szCs w:val="22"/>
        </w:rPr>
        <w:t xml:space="preserve"> for det store arbejde som AMG har lavet</w:t>
      </w:r>
      <w:r w:rsidR="00292E44" w:rsidRPr="008A21CC">
        <w:rPr>
          <w:sz w:val="22"/>
          <w:szCs w:val="22"/>
        </w:rPr>
        <w:t xml:space="preserve"> med udarbejdelse af</w:t>
      </w:r>
      <w:r w:rsidR="00480764" w:rsidRPr="008A21CC">
        <w:rPr>
          <w:sz w:val="22"/>
          <w:szCs w:val="22"/>
        </w:rPr>
        <w:t xml:space="preserve"> </w:t>
      </w:r>
      <w:r w:rsidR="00D36C32" w:rsidRPr="008A21CC">
        <w:rPr>
          <w:sz w:val="22"/>
          <w:szCs w:val="22"/>
        </w:rPr>
        <w:t xml:space="preserve">rapporten </w:t>
      </w:r>
      <w:r w:rsidR="00480764" w:rsidRPr="008A21CC">
        <w:rPr>
          <w:sz w:val="22"/>
          <w:szCs w:val="22"/>
        </w:rPr>
        <w:t xml:space="preserve">for Flytte-APV 2021. </w:t>
      </w:r>
    </w:p>
    <w:p w:rsidR="00292E44" w:rsidRPr="008A21CC" w:rsidRDefault="00480764" w:rsidP="0014686F">
      <w:pPr>
        <w:snapToGrid w:val="0"/>
        <w:spacing w:before="40"/>
        <w:ind w:left="425"/>
        <w:rPr>
          <w:sz w:val="22"/>
          <w:szCs w:val="22"/>
        </w:rPr>
      </w:pPr>
      <w:r w:rsidRPr="008A21CC">
        <w:rPr>
          <w:sz w:val="22"/>
          <w:szCs w:val="22"/>
        </w:rPr>
        <w:t xml:space="preserve">Rapporten </w:t>
      </w:r>
      <w:r w:rsidR="00A109FF" w:rsidRPr="008A21CC">
        <w:rPr>
          <w:sz w:val="22"/>
          <w:szCs w:val="22"/>
        </w:rPr>
        <w:t xml:space="preserve">indeholder både en fysisk og en psykisk APV. Der er taget højde for, at der ikke er for meget overlap til den ”store” AU APV, som kommer i foråret 2022. Der er derfor taget udgangspunkt i </w:t>
      </w:r>
      <w:proofErr w:type="spellStart"/>
      <w:r w:rsidR="00A109FF" w:rsidRPr="008A21CC">
        <w:rPr>
          <w:sz w:val="22"/>
          <w:szCs w:val="22"/>
        </w:rPr>
        <w:t>AUs</w:t>
      </w:r>
      <w:proofErr w:type="spellEnd"/>
      <w:r w:rsidR="00A109FF" w:rsidRPr="008A21CC">
        <w:rPr>
          <w:sz w:val="22"/>
          <w:szCs w:val="22"/>
        </w:rPr>
        <w:t xml:space="preserve"> officielle anbefalinger vedr. flytteprocesser og organisatoriske forandringer og tilpasset en CED-kontekst. </w:t>
      </w:r>
    </w:p>
    <w:p w:rsidR="008A5772" w:rsidRPr="008A21CC" w:rsidRDefault="00A109FF" w:rsidP="009E6309">
      <w:pPr>
        <w:snapToGrid w:val="0"/>
        <w:spacing w:before="40"/>
        <w:ind w:firstLine="425"/>
        <w:rPr>
          <w:sz w:val="22"/>
          <w:szCs w:val="22"/>
        </w:rPr>
      </w:pPr>
      <w:r w:rsidRPr="008A21CC">
        <w:rPr>
          <w:sz w:val="22"/>
          <w:szCs w:val="22"/>
        </w:rPr>
        <w:t>LAMU gennemgik rapporten.</w:t>
      </w:r>
    </w:p>
    <w:p w:rsidR="005D74E7" w:rsidRPr="008A21CC" w:rsidRDefault="009E6309" w:rsidP="0014686F">
      <w:pPr>
        <w:snapToGrid w:val="0"/>
        <w:spacing w:before="40"/>
        <w:ind w:left="425"/>
        <w:rPr>
          <w:sz w:val="22"/>
          <w:szCs w:val="22"/>
        </w:rPr>
      </w:pPr>
      <w:r w:rsidRPr="008A21CC">
        <w:rPr>
          <w:sz w:val="22"/>
          <w:szCs w:val="22"/>
        </w:rPr>
        <w:t xml:space="preserve">Overordnet for rapporten, </w:t>
      </w:r>
      <w:r w:rsidR="005D74E7" w:rsidRPr="008A21CC">
        <w:rPr>
          <w:sz w:val="22"/>
          <w:szCs w:val="22"/>
        </w:rPr>
        <w:t>er der ikke nogle alarmklokker der ringer.</w:t>
      </w:r>
    </w:p>
    <w:p w:rsidR="00E565FF" w:rsidRPr="008A21CC" w:rsidRDefault="009E6309" w:rsidP="00B6660E">
      <w:pPr>
        <w:snapToGrid w:val="0"/>
        <w:spacing w:before="40"/>
        <w:ind w:left="425"/>
        <w:rPr>
          <w:sz w:val="22"/>
          <w:szCs w:val="22"/>
        </w:rPr>
      </w:pPr>
      <w:r w:rsidRPr="008A21CC">
        <w:rPr>
          <w:sz w:val="22"/>
          <w:szCs w:val="22"/>
        </w:rPr>
        <w:t>AMM ønskede</w:t>
      </w:r>
      <w:r w:rsidR="00F96B0B" w:rsidRPr="008A21CC">
        <w:rPr>
          <w:sz w:val="22"/>
          <w:szCs w:val="22"/>
        </w:rPr>
        <w:t>, at der suppleres med</w:t>
      </w:r>
      <w:r w:rsidRPr="008A21CC">
        <w:rPr>
          <w:sz w:val="22"/>
          <w:szCs w:val="22"/>
        </w:rPr>
        <w:t xml:space="preserve"> </w:t>
      </w:r>
      <w:r w:rsidR="00FE33C7" w:rsidRPr="008A21CC">
        <w:rPr>
          <w:sz w:val="22"/>
          <w:szCs w:val="22"/>
        </w:rPr>
        <w:t>en samlet</w:t>
      </w:r>
      <w:r w:rsidRPr="008A21CC">
        <w:rPr>
          <w:sz w:val="22"/>
          <w:szCs w:val="22"/>
        </w:rPr>
        <w:t xml:space="preserve"> oversigt over hele CED med præc</w:t>
      </w:r>
      <w:r w:rsidR="00CC55B9" w:rsidRPr="008A21CC">
        <w:rPr>
          <w:sz w:val="22"/>
          <w:szCs w:val="22"/>
        </w:rPr>
        <w:t>isering af, hvilke</w:t>
      </w:r>
      <w:r w:rsidR="00F96B0B" w:rsidRPr="008A21CC">
        <w:rPr>
          <w:sz w:val="22"/>
          <w:szCs w:val="22"/>
        </w:rPr>
        <w:t xml:space="preserve"> problemer der skal handles på. AMG justerer i rapportens opsætning, så den klart skelner mellem besvarelser og handlemuligheder.</w:t>
      </w:r>
    </w:p>
    <w:p w:rsidR="00B6660E" w:rsidRPr="008A21CC" w:rsidRDefault="00B6660E" w:rsidP="00B6660E">
      <w:pPr>
        <w:snapToGrid w:val="0"/>
        <w:spacing w:before="40"/>
        <w:ind w:left="425"/>
        <w:rPr>
          <w:sz w:val="22"/>
          <w:szCs w:val="22"/>
        </w:rPr>
      </w:pPr>
    </w:p>
    <w:p w:rsidR="005D74E7" w:rsidRPr="008A21CC" w:rsidRDefault="005D74E7" w:rsidP="0014686F">
      <w:pPr>
        <w:snapToGrid w:val="0"/>
        <w:spacing w:before="40"/>
        <w:ind w:left="425"/>
        <w:rPr>
          <w:sz w:val="22"/>
          <w:szCs w:val="22"/>
        </w:rPr>
      </w:pPr>
      <w:r w:rsidRPr="008A21CC">
        <w:rPr>
          <w:sz w:val="22"/>
          <w:szCs w:val="22"/>
        </w:rPr>
        <w:t>Den fysisk</w:t>
      </w:r>
      <w:r w:rsidR="00B6660E" w:rsidRPr="008A21CC">
        <w:rPr>
          <w:sz w:val="22"/>
          <w:szCs w:val="22"/>
        </w:rPr>
        <w:t xml:space="preserve"> del er delt op i underpunkterne: støj, temperatur, belysning, rengøring og sikkerhedsprocedurer. </w:t>
      </w:r>
    </w:p>
    <w:p w:rsidR="00B6660E" w:rsidRPr="008A21CC" w:rsidRDefault="00A822B9" w:rsidP="0014686F">
      <w:pPr>
        <w:snapToGrid w:val="0"/>
        <w:spacing w:before="40"/>
        <w:ind w:left="425"/>
        <w:rPr>
          <w:sz w:val="22"/>
          <w:szCs w:val="22"/>
        </w:rPr>
      </w:pPr>
      <w:r w:rsidRPr="008A21CC">
        <w:rPr>
          <w:sz w:val="22"/>
          <w:szCs w:val="22"/>
        </w:rPr>
        <w:t>Flere af løsningsforslag</w:t>
      </w:r>
      <w:r w:rsidR="00B6660E" w:rsidRPr="008A21CC">
        <w:rPr>
          <w:sz w:val="22"/>
          <w:szCs w:val="22"/>
        </w:rPr>
        <w:t xml:space="preserve"> </w:t>
      </w:r>
      <w:r w:rsidRPr="008A21CC">
        <w:rPr>
          <w:sz w:val="22"/>
          <w:szCs w:val="22"/>
        </w:rPr>
        <w:t>på ovenstående er sat i værk og der er sat tovholdere på</w:t>
      </w:r>
      <w:r w:rsidR="00F96B0B" w:rsidRPr="008A21CC">
        <w:rPr>
          <w:sz w:val="22"/>
          <w:szCs w:val="22"/>
        </w:rPr>
        <w:t>.</w:t>
      </w:r>
    </w:p>
    <w:p w:rsidR="00A44E68" w:rsidRPr="008A21CC" w:rsidRDefault="005E4B49" w:rsidP="00F96B0B">
      <w:pPr>
        <w:snapToGrid w:val="0"/>
        <w:spacing w:before="40"/>
        <w:ind w:left="425"/>
        <w:rPr>
          <w:sz w:val="22"/>
          <w:szCs w:val="22"/>
        </w:rPr>
      </w:pPr>
      <w:r w:rsidRPr="008A21CC">
        <w:rPr>
          <w:sz w:val="22"/>
          <w:szCs w:val="22"/>
        </w:rPr>
        <w:t>Den psykiske</w:t>
      </w:r>
      <w:r w:rsidR="00A822B9" w:rsidRPr="008A21CC">
        <w:rPr>
          <w:sz w:val="22"/>
          <w:szCs w:val="22"/>
        </w:rPr>
        <w:t xml:space="preserve"> del er delt op i underpunkterne: arbejdstrivsel, anerkendelse, samarbejde og kommunikation.</w:t>
      </w:r>
      <w:r w:rsidR="00F96B0B" w:rsidRPr="008A21CC">
        <w:rPr>
          <w:sz w:val="22"/>
          <w:szCs w:val="22"/>
        </w:rPr>
        <w:t xml:space="preserve"> </w:t>
      </w:r>
      <w:r w:rsidR="00A44E68" w:rsidRPr="008A21CC">
        <w:rPr>
          <w:sz w:val="22"/>
          <w:szCs w:val="22"/>
        </w:rPr>
        <w:t xml:space="preserve">Udfordring her er samarbejde og </w:t>
      </w:r>
      <w:r w:rsidR="00A44E68" w:rsidRPr="008A21CC">
        <w:rPr>
          <w:sz w:val="22"/>
          <w:szCs w:val="22"/>
        </w:rPr>
        <w:lastRenderedPageBreak/>
        <w:t>fællesskab på tværs af afdelinger og synlighed omkring den strategiske retning for CED.</w:t>
      </w:r>
    </w:p>
    <w:p w:rsidR="00A44E68" w:rsidRPr="008A21CC" w:rsidRDefault="00A44E68" w:rsidP="0014686F">
      <w:pPr>
        <w:snapToGrid w:val="0"/>
        <w:spacing w:before="40"/>
        <w:ind w:left="425"/>
        <w:rPr>
          <w:sz w:val="22"/>
          <w:szCs w:val="22"/>
        </w:rPr>
      </w:pPr>
      <w:r w:rsidRPr="008A21CC">
        <w:rPr>
          <w:sz w:val="22"/>
          <w:szCs w:val="22"/>
        </w:rPr>
        <w:t>SR have tre input til løsningsforslag:</w:t>
      </w:r>
    </w:p>
    <w:p w:rsidR="005E4B49" w:rsidRPr="008A21CC" w:rsidRDefault="00A44E68" w:rsidP="00A44E68">
      <w:pPr>
        <w:pStyle w:val="Listeafsnit"/>
        <w:numPr>
          <w:ilvl w:val="0"/>
          <w:numId w:val="22"/>
        </w:numPr>
        <w:snapToGrid w:val="0"/>
        <w:spacing w:before="40"/>
        <w:rPr>
          <w:sz w:val="22"/>
          <w:szCs w:val="22"/>
        </w:rPr>
      </w:pPr>
      <w:r w:rsidRPr="008A21CC">
        <w:rPr>
          <w:sz w:val="22"/>
          <w:szCs w:val="22"/>
        </w:rPr>
        <w:t>Fælles morgenmad kl. 9.45</w:t>
      </w:r>
      <w:r w:rsidR="00CC3CC6" w:rsidRPr="008A21CC">
        <w:rPr>
          <w:sz w:val="22"/>
          <w:szCs w:val="22"/>
        </w:rPr>
        <w:t xml:space="preserve"> til CED-møderne</w:t>
      </w:r>
    </w:p>
    <w:p w:rsidR="00CC3CC6" w:rsidRPr="008A21CC" w:rsidRDefault="00A44E68" w:rsidP="00A44E68">
      <w:pPr>
        <w:pStyle w:val="Listeafsnit"/>
        <w:numPr>
          <w:ilvl w:val="0"/>
          <w:numId w:val="22"/>
        </w:numPr>
        <w:snapToGrid w:val="0"/>
        <w:spacing w:before="40"/>
        <w:rPr>
          <w:sz w:val="22"/>
          <w:szCs w:val="22"/>
        </w:rPr>
      </w:pPr>
      <w:r w:rsidRPr="008A21CC">
        <w:rPr>
          <w:sz w:val="22"/>
          <w:szCs w:val="22"/>
        </w:rPr>
        <w:t>f</w:t>
      </w:r>
      <w:r w:rsidR="00CC3CC6" w:rsidRPr="008A21CC">
        <w:rPr>
          <w:sz w:val="22"/>
          <w:szCs w:val="22"/>
        </w:rPr>
        <w:t>aglig afdelingsvidensd</w:t>
      </w:r>
      <w:r w:rsidRPr="008A21CC">
        <w:rPr>
          <w:sz w:val="22"/>
          <w:szCs w:val="22"/>
        </w:rPr>
        <w:t>eling – hver afdeling inviterer på skift</w:t>
      </w:r>
      <w:r w:rsidR="00CC3CC6" w:rsidRPr="008A21CC">
        <w:rPr>
          <w:sz w:val="22"/>
          <w:szCs w:val="22"/>
        </w:rPr>
        <w:t xml:space="preserve"> de andre afdeling</w:t>
      </w:r>
      <w:r w:rsidR="00F72B6A">
        <w:rPr>
          <w:sz w:val="22"/>
          <w:szCs w:val="22"/>
        </w:rPr>
        <w:t>er</w:t>
      </w:r>
      <w:r w:rsidR="00723A11">
        <w:rPr>
          <w:sz w:val="22"/>
          <w:szCs w:val="22"/>
        </w:rPr>
        <w:t xml:space="preserve"> en</w:t>
      </w:r>
      <w:bookmarkStart w:id="1" w:name="_GoBack"/>
      <w:bookmarkEnd w:id="1"/>
      <w:r w:rsidR="00CC3CC6" w:rsidRPr="008A21CC">
        <w:rPr>
          <w:sz w:val="22"/>
          <w:szCs w:val="22"/>
        </w:rPr>
        <w:t xml:space="preserve"> gang </w:t>
      </w:r>
      <w:r w:rsidR="00F72B6A">
        <w:rPr>
          <w:sz w:val="22"/>
          <w:szCs w:val="22"/>
        </w:rPr>
        <w:t>per semester</w:t>
      </w:r>
      <w:r w:rsidR="00CC3CC6" w:rsidRPr="008A21CC">
        <w:rPr>
          <w:sz w:val="22"/>
          <w:szCs w:val="22"/>
        </w:rPr>
        <w:t>.</w:t>
      </w:r>
    </w:p>
    <w:p w:rsidR="006F5532" w:rsidRPr="008A21CC" w:rsidRDefault="00963909" w:rsidP="00A44E68">
      <w:pPr>
        <w:pStyle w:val="Listeafsnit"/>
        <w:numPr>
          <w:ilvl w:val="0"/>
          <w:numId w:val="22"/>
        </w:numPr>
        <w:snapToGrid w:val="0"/>
        <w:spacing w:before="40"/>
        <w:rPr>
          <w:sz w:val="22"/>
          <w:szCs w:val="22"/>
        </w:rPr>
      </w:pPr>
      <w:r w:rsidRPr="008A21CC">
        <w:rPr>
          <w:sz w:val="22"/>
          <w:szCs w:val="22"/>
        </w:rPr>
        <w:t>1 – 2 årlige centerseminar</w:t>
      </w:r>
      <w:r w:rsidR="00F96B0B" w:rsidRPr="008A21CC">
        <w:rPr>
          <w:sz w:val="22"/>
          <w:szCs w:val="22"/>
        </w:rPr>
        <w:t>er</w:t>
      </w:r>
      <w:r w:rsidRPr="008A21CC">
        <w:rPr>
          <w:sz w:val="22"/>
          <w:szCs w:val="22"/>
        </w:rPr>
        <w:t xml:space="preserve"> ude af huset med vægt på centrets strategi. </w:t>
      </w:r>
    </w:p>
    <w:p w:rsidR="00F96B0B" w:rsidRPr="008A21CC" w:rsidRDefault="00F96B0B" w:rsidP="00F96B0B">
      <w:pPr>
        <w:snapToGrid w:val="0"/>
        <w:spacing w:before="40"/>
        <w:rPr>
          <w:sz w:val="22"/>
          <w:szCs w:val="22"/>
        </w:rPr>
      </w:pPr>
    </w:p>
    <w:p w:rsidR="00F96B0B" w:rsidRPr="008A21CC" w:rsidRDefault="00F96B0B" w:rsidP="00F96B0B">
      <w:pPr>
        <w:snapToGrid w:val="0"/>
        <w:spacing w:before="40"/>
        <w:rPr>
          <w:sz w:val="22"/>
          <w:szCs w:val="22"/>
        </w:rPr>
      </w:pPr>
      <w:r w:rsidRPr="008A21CC">
        <w:rPr>
          <w:sz w:val="22"/>
          <w:szCs w:val="22"/>
        </w:rPr>
        <w:t>LAMU var enige om straks at iværksætte morgenmad før de månedlige CED-møder. BJ er tovholder og inviterer alle.</w:t>
      </w:r>
    </w:p>
    <w:p w:rsidR="00F96B0B" w:rsidRPr="008A21CC" w:rsidRDefault="00F96B0B" w:rsidP="00F96B0B">
      <w:pPr>
        <w:snapToGrid w:val="0"/>
        <w:spacing w:before="40"/>
        <w:rPr>
          <w:sz w:val="22"/>
          <w:szCs w:val="22"/>
        </w:rPr>
      </w:pPr>
      <w:r w:rsidRPr="008A21CC">
        <w:rPr>
          <w:sz w:val="22"/>
          <w:szCs w:val="22"/>
        </w:rPr>
        <w:t>LAMU støttede også</w:t>
      </w:r>
      <w:r w:rsidR="00566342" w:rsidRPr="008A21CC">
        <w:rPr>
          <w:sz w:val="22"/>
          <w:szCs w:val="22"/>
        </w:rPr>
        <w:t xml:space="preserve"> ideen om møder med faglige afdelingsvidendeling på tværs af CED. Men med øje på at vi allerede har en mødekalender med månedlige CED-møder for alle, månedlige fakultetskoordinationsmøder for alle og at mange medarbejdere desuden deltager i andre månedlige tværfaglige netværksmøder, så er det nok meget at lægge endnu et månedligt møde oveni </w:t>
      </w:r>
      <w:proofErr w:type="spellStart"/>
      <w:r w:rsidR="00566342" w:rsidRPr="008A21CC">
        <w:rPr>
          <w:sz w:val="22"/>
          <w:szCs w:val="22"/>
        </w:rPr>
        <w:t>CEDs</w:t>
      </w:r>
      <w:proofErr w:type="spellEnd"/>
      <w:r w:rsidR="00566342" w:rsidRPr="008A21CC">
        <w:rPr>
          <w:sz w:val="22"/>
          <w:szCs w:val="22"/>
        </w:rPr>
        <w:t xml:space="preserve"> travle kalendere. LAMU beder derfor afdelingerne drøfte en ønsket model for disse foreslåede supplerende møder.</w:t>
      </w:r>
    </w:p>
    <w:p w:rsidR="00566342" w:rsidRPr="008A21CC" w:rsidRDefault="00566342" w:rsidP="00F96B0B">
      <w:pPr>
        <w:snapToGrid w:val="0"/>
        <w:spacing w:before="40"/>
        <w:rPr>
          <w:sz w:val="22"/>
          <w:szCs w:val="22"/>
        </w:rPr>
      </w:pPr>
      <w:r w:rsidRPr="008A21CC">
        <w:rPr>
          <w:sz w:val="22"/>
          <w:szCs w:val="22"/>
        </w:rPr>
        <w:t>LAMU anerkender intentionen bag ønsket om to år</w:t>
      </w:r>
      <w:r w:rsidR="00E21B9E" w:rsidRPr="008A21CC">
        <w:rPr>
          <w:sz w:val="22"/>
          <w:szCs w:val="22"/>
        </w:rPr>
        <w:t>lige centerseminarer oveni oven</w:t>
      </w:r>
      <w:r w:rsidRPr="008A21CC">
        <w:rPr>
          <w:sz w:val="22"/>
          <w:szCs w:val="22"/>
        </w:rPr>
        <w:t>stående mødekalender, men drøftede også, at det kan blive vanskelig at indpasse i alle vore andre mødeaktiviteter. Derudover gjorde AMM opmærksom på, at CED ikke skal udarbejde en strategi – CED har til opgave at unders</w:t>
      </w:r>
      <w:r w:rsidR="00E21B9E" w:rsidRPr="008A21CC">
        <w:rPr>
          <w:sz w:val="22"/>
          <w:szCs w:val="22"/>
        </w:rPr>
        <w:t>t</w:t>
      </w:r>
      <w:r w:rsidRPr="008A21CC">
        <w:rPr>
          <w:sz w:val="22"/>
          <w:szCs w:val="22"/>
        </w:rPr>
        <w:t xml:space="preserve">øtte </w:t>
      </w:r>
      <w:proofErr w:type="spellStart"/>
      <w:r w:rsidRPr="008A21CC">
        <w:rPr>
          <w:sz w:val="22"/>
          <w:szCs w:val="22"/>
        </w:rPr>
        <w:t>AUs</w:t>
      </w:r>
      <w:proofErr w:type="spellEnd"/>
      <w:r w:rsidRPr="008A21CC">
        <w:rPr>
          <w:sz w:val="22"/>
          <w:szCs w:val="22"/>
        </w:rPr>
        <w:t xml:space="preserve"> strategi gennem vores opgaveløsning og indsatser. Hermed adskiller CED sig formodentlig betydeligt fra nogle af ’de gamle’ centre. AMM</w:t>
      </w:r>
      <w:r w:rsidR="00E21B9E" w:rsidRPr="008A21CC">
        <w:rPr>
          <w:sz w:val="22"/>
          <w:szCs w:val="22"/>
        </w:rPr>
        <w:t xml:space="preserve"> lovede at gøre opmærksom på dette på </w:t>
      </w:r>
      <w:proofErr w:type="spellStart"/>
      <w:r w:rsidR="00E21B9E" w:rsidRPr="008A21CC">
        <w:rPr>
          <w:sz w:val="22"/>
          <w:szCs w:val="22"/>
        </w:rPr>
        <w:t>CEDs</w:t>
      </w:r>
      <w:proofErr w:type="spellEnd"/>
      <w:r w:rsidR="00E21B9E" w:rsidRPr="008A21CC">
        <w:rPr>
          <w:sz w:val="22"/>
          <w:szCs w:val="22"/>
        </w:rPr>
        <w:t xml:space="preserve"> </w:t>
      </w:r>
      <w:proofErr w:type="spellStart"/>
      <w:r w:rsidR="00E21B9E" w:rsidRPr="008A21CC">
        <w:rPr>
          <w:sz w:val="22"/>
          <w:szCs w:val="22"/>
        </w:rPr>
        <w:t>januarmøde</w:t>
      </w:r>
      <w:proofErr w:type="spellEnd"/>
      <w:r w:rsidR="00E21B9E" w:rsidRPr="008A21CC">
        <w:rPr>
          <w:sz w:val="22"/>
          <w:szCs w:val="22"/>
        </w:rPr>
        <w:t>.</w:t>
      </w:r>
    </w:p>
    <w:p w:rsidR="00E21B9E" w:rsidRPr="008A21CC" w:rsidRDefault="00E21B9E" w:rsidP="00F96B0B">
      <w:pPr>
        <w:snapToGrid w:val="0"/>
        <w:spacing w:before="40"/>
        <w:rPr>
          <w:sz w:val="22"/>
          <w:szCs w:val="22"/>
        </w:rPr>
      </w:pPr>
    </w:p>
    <w:p w:rsidR="00E21B9E" w:rsidRPr="008A21CC" w:rsidRDefault="00E21B9E" w:rsidP="000333BD">
      <w:pPr>
        <w:snapToGrid w:val="0"/>
        <w:spacing w:before="40"/>
        <w:rPr>
          <w:sz w:val="22"/>
          <w:szCs w:val="22"/>
        </w:rPr>
      </w:pPr>
      <w:r w:rsidRPr="008A21CC">
        <w:rPr>
          <w:sz w:val="22"/>
          <w:szCs w:val="22"/>
        </w:rPr>
        <w:t xml:space="preserve">Med afsæt i de samlede drøftelser i LAMU, vil </w:t>
      </w:r>
      <w:r w:rsidR="006F5532" w:rsidRPr="008A21CC">
        <w:rPr>
          <w:sz w:val="22"/>
          <w:szCs w:val="22"/>
        </w:rPr>
        <w:t xml:space="preserve">AMG </w:t>
      </w:r>
      <w:r w:rsidRPr="008A21CC">
        <w:rPr>
          <w:sz w:val="22"/>
          <w:szCs w:val="22"/>
        </w:rPr>
        <w:t xml:space="preserve">herefter </w:t>
      </w:r>
      <w:r w:rsidR="006F5532" w:rsidRPr="008A21CC">
        <w:rPr>
          <w:sz w:val="22"/>
          <w:szCs w:val="22"/>
        </w:rPr>
        <w:t xml:space="preserve">redigere rapporten og forslag til handleplan, som bliver udsendt til alle medarbejdere i december til gennemlæsning og drøftelse i </w:t>
      </w:r>
      <w:r w:rsidRPr="008A21CC">
        <w:rPr>
          <w:sz w:val="22"/>
          <w:szCs w:val="22"/>
        </w:rPr>
        <w:t xml:space="preserve">både centerledelsen, LSU og </w:t>
      </w:r>
      <w:r w:rsidR="00C66A3C" w:rsidRPr="008A21CC">
        <w:rPr>
          <w:sz w:val="22"/>
          <w:szCs w:val="22"/>
        </w:rPr>
        <w:t>på afdelingsmøder</w:t>
      </w:r>
      <w:r w:rsidRPr="008A21CC">
        <w:rPr>
          <w:sz w:val="22"/>
          <w:szCs w:val="22"/>
        </w:rPr>
        <w:t>.</w:t>
      </w:r>
      <w:r w:rsidR="00C66A3C" w:rsidRPr="008A21CC">
        <w:rPr>
          <w:sz w:val="22"/>
          <w:szCs w:val="22"/>
        </w:rPr>
        <w:t xml:space="preserve"> </w:t>
      </w:r>
    </w:p>
    <w:p w:rsidR="00BC5059" w:rsidRPr="008A21CC" w:rsidRDefault="00BC5059" w:rsidP="000333BD">
      <w:pPr>
        <w:snapToGrid w:val="0"/>
        <w:spacing w:before="40"/>
        <w:rPr>
          <w:sz w:val="22"/>
          <w:szCs w:val="22"/>
        </w:rPr>
      </w:pPr>
      <w:r w:rsidRPr="008A21CC">
        <w:rPr>
          <w:sz w:val="22"/>
          <w:szCs w:val="22"/>
        </w:rPr>
        <w:t>Af</w:t>
      </w:r>
      <w:r w:rsidR="00C66A3C" w:rsidRPr="008A21CC">
        <w:rPr>
          <w:sz w:val="22"/>
          <w:szCs w:val="22"/>
        </w:rPr>
        <w:t xml:space="preserve">delingerne </w:t>
      </w:r>
      <w:r w:rsidR="00E21B9E" w:rsidRPr="008A21CC">
        <w:rPr>
          <w:sz w:val="22"/>
          <w:szCs w:val="22"/>
        </w:rPr>
        <w:t xml:space="preserve">bedes skrive hver deres </w:t>
      </w:r>
      <w:r w:rsidRPr="008A21CC">
        <w:rPr>
          <w:sz w:val="22"/>
          <w:szCs w:val="22"/>
        </w:rPr>
        <w:t xml:space="preserve">supplerende </w:t>
      </w:r>
      <w:r w:rsidR="00C66A3C" w:rsidRPr="008A21CC">
        <w:rPr>
          <w:sz w:val="22"/>
          <w:szCs w:val="22"/>
        </w:rPr>
        <w:t>input til handleplanen</w:t>
      </w:r>
      <w:r w:rsidRPr="008A21CC">
        <w:rPr>
          <w:sz w:val="22"/>
          <w:szCs w:val="22"/>
        </w:rPr>
        <w:t xml:space="preserve"> </w:t>
      </w:r>
      <w:r w:rsidR="00C66A3C" w:rsidRPr="008A21CC">
        <w:rPr>
          <w:sz w:val="22"/>
          <w:szCs w:val="22"/>
        </w:rPr>
        <w:t xml:space="preserve">med frist </w:t>
      </w:r>
      <w:r w:rsidRPr="008A21CC">
        <w:rPr>
          <w:sz w:val="22"/>
          <w:szCs w:val="22"/>
        </w:rPr>
        <w:t>den 15. januar 2022.</w:t>
      </w:r>
      <w:r w:rsidR="00E21B9E" w:rsidRPr="008A21CC">
        <w:rPr>
          <w:sz w:val="22"/>
          <w:szCs w:val="22"/>
        </w:rPr>
        <w:t xml:space="preserve"> Rapporten og handleplanerne drøftes samlet på CED-mødet den 7. februar 2022.</w:t>
      </w:r>
    </w:p>
    <w:p w:rsidR="00E21B9E" w:rsidRPr="008A21CC" w:rsidRDefault="00E21B9E" w:rsidP="00AA236E">
      <w:pPr>
        <w:snapToGrid w:val="0"/>
        <w:spacing w:before="40"/>
        <w:rPr>
          <w:sz w:val="22"/>
          <w:szCs w:val="22"/>
        </w:rPr>
      </w:pPr>
    </w:p>
    <w:p w:rsidR="003779EE" w:rsidRPr="008A21CC" w:rsidRDefault="00432A1A" w:rsidP="003779EE">
      <w:pPr>
        <w:pStyle w:val="Overskrift1"/>
        <w:rPr>
          <w:sz w:val="22"/>
          <w:szCs w:val="22"/>
        </w:rPr>
      </w:pPr>
      <w:r w:rsidRPr="008A21CC">
        <w:rPr>
          <w:sz w:val="22"/>
          <w:szCs w:val="22"/>
        </w:rPr>
        <w:t>Mødeplan for 2022</w:t>
      </w:r>
    </w:p>
    <w:p w:rsidR="00432A1A" w:rsidRPr="008A21CC" w:rsidRDefault="00432A1A" w:rsidP="00432A1A">
      <w:pPr>
        <w:ind w:left="425"/>
        <w:rPr>
          <w:rFonts w:cstheme="minorHAnsi"/>
          <w:sz w:val="22"/>
          <w:szCs w:val="22"/>
        </w:rPr>
      </w:pPr>
      <w:r w:rsidRPr="008A21CC">
        <w:rPr>
          <w:rFonts w:cstheme="minorHAnsi"/>
          <w:sz w:val="22"/>
          <w:szCs w:val="22"/>
        </w:rPr>
        <w:t>Forslaget til møder i 2022 blev godkendt. BJ lægger møderne i medlemmernes kalendere.</w:t>
      </w:r>
    </w:p>
    <w:p w:rsidR="00BC5059" w:rsidRPr="008A21CC" w:rsidRDefault="00BC5059" w:rsidP="00432A1A">
      <w:pPr>
        <w:ind w:left="425"/>
        <w:rPr>
          <w:sz w:val="22"/>
          <w:szCs w:val="22"/>
        </w:rPr>
      </w:pPr>
    </w:p>
    <w:p w:rsidR="003779EE" w:rsidRPr="008A21CC" w:rsidRDefault="00432A1A" w:rsidP="003779EE">
      <w:pPr>
        <w:pStyle w:val="Overskrift1"/>
        <w:snapToGrid w:val="0"/>
        <w:spacing w:before="40"/>
        <w:rPr>
          <w:sz w:val="22"/>
          <w:szCs w:val="22"/>
        </w:rPr>
      </w:pPr>
      <w:r w:rsidRPr="008A21CC">
        <w:rPr>
          <w:sz w:val="22"/>
          <w:szCs w:val="22"/>
        </w:rPr>
        <w:t>Orientering</w:t>
      </w:r>
    </w:p>
    <w:p w:rsidR="00432A1A" w:rsidRPr="008A21CC" w:rsidRDefault="00BB4BE9" w:rsidP="00432A1A">
      <w:pPr>
        <w:pStyle w:val="Listeafsnit"/>
        <w:numPr>
          <w:ilvl w:val="0"/>
          <w:numId w:val="21"/>
        </w:numPr>
        <w:rPr>
          <w:sz w:val="22"/>
          <w:szCs w:val="22"/>
        </w:rPr>
      </w:pPr>
      <w:r w:rsidRPr="008A21CC">
        <w:rPr>
          <w:sz w:val="22"/>
          <w:szCs w:val="22"/>
        </w:rPr>
        <w:t>Procedure for brand og evakuering</w:t>
      </w:r>
    </w:p>
    <w:p w:rsidR="00BB4BE9" w:rsidRPr="008A21CC" w:rsidRDefault="00BB4BE9" w:rsidP="00BB4BE9">
      <w:pPr>
        <w:pStyle w:val="Listeafsnit"/>
        <w:ind w:left="785"/>
        <w:rPr>
          <w:sz w:val="22"/>
          <w:szCs w:val="22"/>
        </w:rPr>
      </w:pPr>
      <w:r w:rsidRPr="008A21CC">
        <w:rPr>
          <w:sz w:val="22"/>
          <w:szCs w:val="22"/>
        </w:rPr>
        <w:lastRenderedPageBreak/>
        <w:t xml:space="preserve">BJ har aftalt møde </w:t>
      </w:r>
      <w:r w:rsidR="00AD4368" w:rsidRPr="008A21CC">
        <w:rPr>
          <w:sz w:val="22"/>
          <w:szCs w:val="22"/>
        </w:rPr>
        <w:t xml:space="preserve">den 1. december 2021 </w:t>
      </w:r>
      <w:r w:rsidRPr="008A21CC">
        <w:rPr>
          <w:sz w:val="22"/>
          <w:szCs w:val="22"/>
        </w:rPr>
        <w:t xml:space="preserve">med Anders Kragh Moestrup, AU Bygninger, der står for </w:t>
      </w:r>
      <w:proofErr w:type="spellStart"/>
      <w:r w:rsidRPr="008A21CC">
        <w:rPr>
          <w:sz w:val="22"/>
          <w:szCs w:val="22"/>
        </w:rPr>
        <w:t>AUs</w:t>
      </w:r>
      <w:proofErr w:type="spellEnd"/>
      <w:r w:rsidRPr="008A21CC">
        <w:rPr>
          <w:sz w:val="22"/>
          <w:szCs w:val="22"/>
        </w:rPr>
        <w:t xml:space="preserve"> beredskab. På mødet gennemgås procedure for brand og evakuering.</w:t>
      </w:r>
    </w:p>
    <w:p w:rsidR="001F7899" w:rsidRPr="008A21CC" w:rsidRDefault="00BB4BE9" w:rsidP="00EC482D">
      <w:pPr>
        <w:pStyle w:val="Listeafsnit"/>
        <w:ind w:left="785"/>
        <w:rPr>
          <w:sz w:val="22"/>
          <w:szCs w:val="22"/>
        </w:rPr>
      </w:pPr>
      <w:r w:rsidRPr="008A21CC">
        <w:rPr>
          <w:sz w:val="22"/>
          <w:szCs w:val="22"/>
        </w:rPr>
        <w:t>Anne Mette Mørcke, Julie Lykke Facius og Ib Rasmussen, Arts Bygningsservice</w:t>
      </w:r>
      <w:r w:rsidR="003F5E40" w:rsidRPr="008A21CC">
        <w:rPr>
          <w:sz w:val="22"/>
          <w:szCs w:val="22"/>
        </w:rPr>
        <w:t xml:space="preserve"> deltager i mødet.</w:t>
      </w:r>
    </w:p>
    <w:p w:rsidR="00432A1A" w:rsidRPr="008A21CC" w:rsidRDefault="00432A1A" w:rsidP="00EC482D">
      <w:pPr>
        <w:suppressAutoHyphens/>
        <w:rPr>
          <w:rFonts w:cstheme="minorHAnsi"/>
          <w:sz w:val="22"/>
          <w:szCs w:val="22"/>
        </w:rPr>
      </w:pPr>
    </w:p>
    <w:p w:rsidR="003779EE" w:rsidRPr="008A21CC" w:rsidRDefault="003779EE" w:rsidP="003779EE">
      <w:pPr>
        <w:pStyle w:val="Overskrift1"/>
        <w:snapToGrid w:val="0"/>
        <w:spacing w:before="40"/>
        <w:rPr>
          <w:sz w:val="22"/>
          <w:szCs w:val="22"/>
        </w:rPr>
      </w:pPr>
      <w:r w:rsidRPr="008A21CC">
        <w:rPr>
          <w:sz w:val="22"/>
          <w:szCs w:val="22"/>
        </w:rPr>
        <w:t>Eventuelt</w:t>
      </w:r>
    </w:p>
    <w:p w:rsidR="00BC0E0D" w:rsidRPr="008A21CC" w:rsidRDefault="00EC482D" w:rsidP="00BC0E0D">
      <w:pPr>
        <w:ind w:left="425"/>
        <w:rPr>
          <w:sz w:val="22"/>
          <w:szCs w:val="22"/>
        </w:rPr>
      </w:pPr>
      <w:r w:rsidRPr="008A21CC">
        <w:rPr>
          <w:sz w:val="22"/>
          <w:szCs w:val="22"/>
        </w:rPr>
        <w:t>Efter opfordring fra JLF sættes Stress-drøftelsen</w:t>
      </w:r>
      <w:r w:rsidR="00BC0E0D" w:rsidRPr="008A21CC">
        <w:rPr>
          <w:sz w:val="22"/>
          <w:szCs w:val="22"/>
        </w:rPr>
        <w:t xml:space="preserve"> på dagsorden </w:t>
      </w:r>
      <w:r w:rsidRPr="008A21CC">
        <w:rPr>
          <w:sz w:val="22"/>
          <w:szCs w:val="22"/>
        </w:rPr>
        <w:t>igen</w:t>
      </w:r>
      <w:r w:rsidR="00BC0E0D" w:rsidRPr="008A21CC">
        <w:rPr>
          <w:sz w:val="22"/>
          <w:szCs w:val="22"/>
        </w:rPr>
        <w:t>.</w:t>
      </w:r>
    </w:p>
    <w:p w:rsidR="005E241D" w:rsidRPr="008A21CC" w:rsidRDefault="005E241D" w:rsidP="005E241D">
      <w:pPr>
        <w:rPr>
          <w:sz w:val="22"/>
          <w:szCs w:val="22"/>
        </w:rPr>
      </w:pPr>
    </w:p>
    <w:p w:rsidR="003779EE" w:rsidRPr="008A21CC" w:rsidRDefault="003779EE" w:rsidP="003779EE">
      <w:pPr>
        <w:rPr>
          <w:sz w:val="22"/>
          <w:szCs w:val="22"/>
        </w:rPr>
      </w:pPr>
    </w:p>
    <w:p w:rsidR="003779EE" w:rsidRPr="008A21CC" w:rsidRDefault="003779EE" w:rsidP="003779EE">
      <w:pPr>
        <w:rPr>
          <w:sz w:val="22"/>
          <w:szCs w:val="22"/>
        </w:rPr>
      </w:pPr>
    </w:p>
    <w:p w:rsidR="003779EE" w:rsidRPr="008A21CC" w:rsidRDefault="003779EE" w:rsidP="003779EE">
      <w:pPr>
        <w:rPr>
          <w:sz w:val="22"/>
          <w:szCs w:val="22"/>
        </w:rPr>
      </w:pPr>
    </w:p>
    <w:p w:rsidR="002F17F3" w:rsidRPr="008A21CC" w:rsidRDefault="002F17F3" w:rsidP="0017146A">
      <w:pPr>
        <w:rPr>
          <w:sz w:val="22"/>
          <w:szCs w:val="22"/>
        </w:rPr>
      </w:pPr>
    </w:p>
    <w:p w:rsidR="002F17F3" w:rsidRPr="008A21CC" w:rsidRDefault="0017146A" w:rsidP="0017146A">
      <w:pPr>
        <w:rPr>
          <w:sz w:val="22"/>
          <w:szCs w:val="22"/>
        </w:rPr>
      </w:pPr>
      <w:r w:rsidRPr="008A21CC">
        <w:rPr>
          <w:sz w:val="22"/>
          <w:szCs w:val="22"/>
        </w:rPr>
        <w:t>Anne Mette Mørcke</w:t>
      </w:r>
      <w:r w:rsidR="00C83971" w:rsidRPr="008A21CC">
        <w:rPr>
          <w:sz w:val="22"/>
          <w:szCs w:val="22"/>
        </w:rPr>
        <w:tab/>
      </w:r>
      <w:r w:rsidR="00C83971" w:rsidRPr="008A21CC">
        <w:rPr>
          <w:sz w:val="22"/>
          <w:szCs w:val="22"/>
        </w:rPr>
        <w:tab/>
      </w:r>
      <w:r w:rsidR="00C83971" w:rsidRPr="008A21CC">
        <w:rPr>
          <w:sz w:val="22"/>
          <w:szCs w:val="22"/>
        </w:rPr>
        <w:tab/>
      </w:r>
      <w:r w:rsidR="00C83971" w:rsidRPr="008A21CC">
        <w:rPr>
          <w:sz w:val="22"/>
          <w:szCs w:val="22"/>
        </w:rPr>
        <w:tab/>
      </w:r>
      <w:r w:rsidR="00C83971" w:rsidRPr="008A21CC">
        <w:rPr>
          <w:sz w:val="22"/>
          <w:szCs w:val="22"/>
        </w:rPr>
        <w:tab/>
      </w:r>
      <w:r w:rsidR="00C83971" w:rsidRPr="008A21CC">
        <w:rPr>
          <w:sz w:val="22"/>
          <w:szCs w:val="22"/>
        </w:rPr>
        <w:tab/>
        <w:t>Julie Lykke Facius</w:t>
      </w:r>
    </w:p>
    <w:p w:rsidR="00C83971" w:rsidRPr="008A21CC" w:rsidRDefault="0017146A" w:rsidP="00C83971">
      <w:pPr>
        <w:rPr>
          <w:sz w:val="22"/>
          <w:szCs w:val="22"/>
        </w:rPr>
      </w:pPr>
      <w:r w:rsidRPr="008A21CC">
        <w:rPr>
          <w:sz w:val="22"/>
          <w:szCs w:val="22"/>
        </w:rPr>
        <w:t>Centerleder</w:t>
      </w:r>
      <w:r w:rsidR="00C83971" w:rsidRPr="008A21CC">
        <w:rPr>
          <w:sz w:val="22"/>
          <w:szCs w:val="22"/>
        </w:rPr>
        <w:tab/>
      </w:r>
      <w:r w:rsidR="00C83971" w:rsidRPr="008A21CC">
        <w:rPr>
          <w:sz w:val="22"/>
          <w:szCs w:val="22"/>
        </w:rPr>
        <w:tab/>
      </w:r>
      <w:r w:rsidR="00C83971" w:rsidRPr="008A21CC">
        <w:rPr>
          <w:sz w:val="22"/>
          <w:szCs w:val="22"/>
        </w:rPr>
        <w:tab/>
      </w:r>
      <w:r w:rsidR="00C83971" w:rsidRPr="008A21CC">
        <w:rPr>
          <w:sz w:val="22"/>
          <w:szCs w:val="22"/>
        </w:rPr>
        <w:tab/>
      </w:r>
      <w:r w:rsidR="00C83971" w:rsidRPr="008A21CC">
        <w:rPr>
          <w:sz w:val="22"/>
          <w:szCs w:val="22"/>
        </w:rPr>
        <w:tab/>
      </w:r>
      <w:r w:rsidR="00C83971" w:rsidRPr="008A21CC">
        <w:rPr>
          <w:sz w:val="22"/>
          <w:szCs w:val="22"/>
        </w:rPr>
        <w:tab/>
      </w:r>
      <w:r w:rsidR="00C83971" w:rsidRPr="008A21CC">
        <w:rPr>
          <w:sz w:val="22"/>
          <w:szCs w:val="22"/>
        </w:rPr>
        <w:tab/>
        <w:t>Næstformand</w:t>
      </w:r>
      <w:r w:rsidR="00C83971" w:rsidRPr="008A21CC">
        <w:rPr>
          <w:sz w:val="22"/>
          <w:szCs w:val="22"/>
        </w:rPr>
        <w:tab/>
      </w:r>
    </w:p>
    <w:p w:rsidR="00C83971" w:rsidRPr="008A21CC" w:rsidRDefault="0017146A" w:rsidP="00C83971">
      <w:pPr>
        <w:rPr>
          <w:sz w:val="22"/>
          <w:szCs w:val="22"/>
        </w:rPr>
      </w:pPr>
      <w:r w:rsidRPr="008A21CC">
        <w:rPr>
          <w:sz w:val="22"/>
          <w:szCs w:val="22"/>
        </w:rPr>
        <w:t>Formand</w:t>
      </w:r>
      <w:r w:rsidR="00C83971" w:rsidRPr="008A21CC">
        <w:rPr>
          <w:sz w:val="22"/>
          <w:szCs w:val="22"/>
        </w:rPr>
        <w:tab/>
      </w:r>
      <w:r w:rsidR="00C83971" w:rsidRPr="008A21CC">
        <w:rPr>
          <w:sz w:val="22"/>
          <w:szCs w:val="22"/>
        </w:rPr>
        <w:tab/>
      </w:r>
      <w:r w:rsidR="00C83971" w:rsidRPr="008A21CC">
        <w:rPr>
          <w:sz w:val="22"/>
          <w:szCs w:val="22"/>
        </w:rPr>
        <w:tab/>
      </w:r>
      <w:r w:rsidR="00C83971" w:rsidRPr="008A21CC">
        <w:rPr>
          <w:sz w:val="22"/>
          <w:szCs w:val="22"/>
        </w:rPr>
        <w:tab/>
      </w:r>
      <w:r w:rsidR="00C83971" w:rsidRPr="008A21CC">
        <w:rPr>
          <w:sz w:val="22"/>
          <w:szCs w:val="22"/>
        </w:rPr>
        <w:tab/>
      </w:r>
      <w:r w:rsidR="00C83971" w:rsidRPr="008A21CC">
        <w:rPr>
          <w:sz w:val="22"/>
          <w:szCs w:val="22"/>
        </w:rPr>
        <w:tab/>
      </w:r>
      <w:r w:rsidR="00C83971" w:rsidRPr="008A21CC">
        <w:rPr>
          <w:sz w:val="22"/>
          <w:szCs w:val="22"/>
        </w:rPr>
        <w:tab/>
      </w:r>
      <w:r w:rsidR="003779EE" w:rsidRPr="008A21CC">
        <w:rPr>
          <w:sz w:val="22"/>
          <w:szCs w:val="22"/>
        </w:rPr>
        <w:tab/>
      </w:r>
      <w:r w:rsidR="003779EE" w:rsidRPr="008A21CC">
        <w:rPr>
          <w:sz w:val="22"/>
          <w:szCs w:val="22"/>
        </w:rPr>
        <w:tab/>
      </w:r>
      <w:r w:rsidR="003779EE" w:rsidRPr="008A21CC">
        <w:rPr>
          <w:sz w:val="22"/>
          <w:szCs w:val="22"/>
        </w:rPr>
        <w:tab/>
      </w:r>
    </w:p>
    <w:p w:rsidR="00C83971" w:rsidRPr="008A21CC" w:rsidRDefault="00C83971" w:rsidP="00C83971">
      <w:pPr>
        <w:rPr>
          <w:sz w:val="22"/>
          <w:szCs w:val="22"/>
        </w:rPr>
      </w:pPr>
    </w:p>
    <w:p w:rsidR="003779EE" w:rsidRPr="008A21CC" w:rsidRDefault="003779EE" w:rsidP="00C83971">
      <w:pPr>
        <w:ind w:left="5040" w:firstLine="720"/>
        <w:rPr>
          <w:sz w:val="22"/>
          <w:szCs w:val="22"/>
        </w:rPr>
      </w:pPr>
      <w:r w:rsidRPr="008A21CC">
        <w:rPr>
          <w:sz w:val="22"/>
          <w:szCs w:val="22"/>
        </w:rPr>
        <w:t>/Bente Jønshøj</w:t>
      </w:r>
    </w:p>
    <w:p w:rsidR="003779EE" w:rsidRPr="00F257CD" w:rsidRDefault="003779EE" w:rsidP="003779EE">
      <w:r w:rsidRPr="008A21CC">
        <w:rPr>
          <w:sz w:val="22"/>
          <w:szCs w:val="22"/>
        </w:rPr>
        <w:tab/>
      </w:r>
      <w:r w:rsidRPr="008A21CC">
        <w:rPr>
          <w:sz w:val="22"/>
          <w:szCs w:val="22"/>
        </w:rPr>
        <w:tab/>
      </w:r>
      <w:r w:rsidRPr="008A21CC">
        <w:rPr>
          <w:sz w:val="22"/>
          <w:szCs w:val="22"/>
        </w:rPr>
        <w:tab/>
      </w:r>
      <w:r w:rsidRPr="008A21CC">
        <w:rPr>
          <w:sz w:val="22"/>
          <w:szCs w:val="22"/>
        </w:rPr>
        <w:tab/>
      </w:r>
      <w:r w:rsidRPr="008A21CC">
        <w:rPr>
          <w:sz w:val="22"/>
          <w:szCs w:val="22"/>
        </w:rPr>
        <w:tab/>
      </w:r>
      <w:r w:rsidRPr="008A21CC">
        <w:rPr>
          <w:sz w:val="22"/>
          <w:szCs w:val="22"/>
        </w:rPr>
        <w:tab/>
      </w:r>
      <w:r w:rsidRPr="008A21CC">
        <w:rPr>
          <w:sz w:val="22"/>
          <w:szCs w:val="22"/>
        </w:rPr>
        <w:tab/>
      </w:r>
      <w:r w:rsidRPr="008A21CC">
        <w:rPr>
          <w:sz w:val="22"/>
          <w:szCs w:val="22"/>
        </w:rPr>
        <w:tab/>
        <w:t>Afdelingsleder</w:t>
      </w:r>
      <w:r w:rsidRPr="008A21CC">
        <w:rPr>
          <w:sz w:val="22"/>
          <w:szCs w:val="22"/>
        </w:rPr>
        <w:tab/>
      </w:r>
    </w:p>
    <w:p w:rsidR="004E03A6" w:rsidRPr="009F4F0B" w:rsidRDefault="004E03A6" w:rsidP="008F47F2">
      <w:pPr>
        <w:spacing w:line="14" w:lineRule="exact"/>
      </w:pPr>
    </w:p>
    <w:sectPr w:rsidR="004E03A6" w:rsidRPr="009F4F0B" w:rsidSect="00961BC5">
      <w:head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1A89" w:rsidRDefault="00501A89">
      <w:r>
        <w:separator/>
      </w:r>
    </w:p>
  </w:endnote>
  <w:endnote w:type="continuationSeparator" w:id="0">
    <w:p w:rsidR="00501A89" w:rsidRDefault="00501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24A4947-0ED3-4E42-BD2D-EB948CBC2D58}"/>
    <w:embedBold r:id="rId2" w:fontKey="{30E31DDE-CF5D-485E-A2AB-D1F016FEFECF}"/>
    <w:embedItalic r:id="rId3" w:fontKey="{86F6848E-C073-44B7-B64C-83EAD056A0BE}"/>
    <w:embedBoldItalic r:id="rId4" w:fontKey="{7A5E7E89-BA03-4F3A-9C27-1542FC07E6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AU Passata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EE183FA2-DD59-48F3-9B45-5CE14E6C813D}"/>
    <w:embedBold r:id="rId6" w:fontKey="{56FA2FCF-2453-40F0-AEFB-7CF41F111849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D96AD1D-E5CF-4316-B340-B3B7CD50F29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E15B75C-2646-4400-BA73-742ADD69CB9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836D8EF4-755D-49CB-88BB-2DEF1C637DF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7505893-5D24-4194-86B5-7FD50F876B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723A11" w:rsidTr="008F47F2">
      <w:tc>
        <w:tcPr>
          <w:tcW w:w="2409" w:type="dxa"/>
        </w:tcPr>
        <w:p w:rsidR="00B704CF" w:rsidRPr="009224E3" w:rsidRDefault="00B704CF" w:rsidP="00B704CF">
          <w:bookmarkStart w:id="56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1379794200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79794200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56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Companyname"/>
          </w:pPr>
          <w:bookmarkStart w:id="57" w:name="OFF_UnitName"/>
          <w:bookmarkStart w:id="58" w:name="OFF_UnitName_HIF"/>
          <w:r>
            <w:t>Center for Universitetspædagogik</w:t>
          </w:r>
          <w:bookmarkEnd w:id="57"/>
        </w:p>
        <w:p w:rsidR="00B704CF" w:rsidRPr="009224E3" w:rsidRDefault="00B704CF" w:rsidP="008F47F2">
          <w:pPr>
            <w:pStyle w:val="Template-Address"/>
          </w:pPr>
          <w:bookmarkStart w:id="59" w:name="LAN_AU"/>
          <w:bookmarkEnd w:id="58"/>
          <w:r>
            <w:t>Aarhus Universitet</w:t>
          </w:r>
          <w:bookmarkEnd w:id="59"/>
        </w:p>
        <w:p w:rsidR="00B704CF" w:rsidRPr="009224E3" w:rsidRDefault="00B704CF" w:rsidP="008F47F2">
          <w:pPr>
            <w:pStyle w:val="Template-Address"/>
          </w:pPr>
          <w:bookmarkStart w:id="60" w:name="OFF_AddressComputed"/>
          <w:r>
            <w:t>Trøjborgvej 82 - 84</w:t>
          </w:r>
          <w:r>
            <w:br/>
            <w:t>8200 Aarhus N</w:t>
          </w:r>
          <w:bookmarkEnd w:id="60"/>
        </w:p>
      </w:tc>
      <w:tc>
        <w:tcPr>
          <w:tcW w:w="2591" w:type="dxa"/>
          <w:vAlign w:val="bottom"/>
        </w:tcPr>
        <w:p w:rsidR="00B704CF" w:rsidRPr="009224E3" w:rsidRDefault="0014482E" w:rsidP="008F47F2">
          <w:pPr>
            <w:pStyle w:val="Template-Address"/>
            <w:jc w:val="right"/>
          </w:pPr>
          <w:bookmarkStart w:id="61" w:name="LAN_Tel"/>
          <w:bookmarkStart w:id="62" w:name="OFF_Phone_HIF"/>
          <w:r>
            <w:t xml:space="preserve">   </w:t>
          </w:r>
          <w:r w:rsidR="00B704CF">
            <w:t>Tlf.:</w:t>
          </w:r>
          <w:bookmarkEnd w:id="61"/>
          <w:r w:rsidR="00B704CF" w:rsidRPr="009224E3">
            <w:t xml:space="preserve"> </w:t>
          </w:r>
          <w:bookmarkStart w:id="63" w:name="OFF_Phone"/>
          <w:r w:rsidR="00B704CF">
            <w:t>+45 8715 0000</w:t>
          </w:r>
          <w:bookmarkEnd w:id="63"/>
        </w:p>
        <w:p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64" w:name="LAN_Fax"/>
          <w:bookmarkStart w:id="65" w:name="OFF_Fax_HIF"/>
          <w:bookmarkEnd w:id="62"/>
          <w:r>
            <w:rPr>
              <w:vanish/>
            </w:rPr>
            <w:t>Fax:</w:t>
          </w:r>
          <w:bookmarkEnd w:id="64"/>
          <w:r w:rsidRPr="009224E3">
            <w:rPr>
              <w:vanish/>
            </w:rPr>
            <w:t xml:space="preserve"> </w:t>
          </w:r>
          <w:bookmarkStart w:id="66" w:name="OFF_Fax"/>
          <w:bookmarkEnd w:id="66"/>
        </w:p>
        <w:p w:rsidR="00B704CF" w:rsidRPr="00501A89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67" w:name="OFF_Email_HIF"/>
          <w:bookmarkEnd w:id="65"/>
          <w:r w:rsidRPr="00501A89">
            <w:rPr>
              <w:lang w:val="en-US"/>
            </w:rPr>
            <w:t xml:space="preserve">E-mail: </w:t>
          </w:r>
          <w:bookmarkStart w:id="68" w:name="OFF_Email"/>
          <w:r w:rsidRPr="00501A89">
            <w:rPr>
              <w:lang w:val="en-US"/>
            </w:rPr>
            <w:t>au@au.dk</w:t>
          </w:r>
          <w:bookmarkEnd w:id="68"/>
        </w:p>
        <w:p w:rsidR="00B704CF" w:rsidRPr="00501A89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69" w:name="OFF_wwwComputed_HIF"/>
          <w:bookmarkEnd w:id="67"/>
          <w:r w:rsidRPr="00501A89">
            <w:rPr>
              <w:lang w:val="en-US"/>
            </w:rPr>
            <w:t xml:space="preserve">Web: </w:t>
          </w:r>
          <w:bookmarkStart w:id="70" w:name="OFF_wwwComputed"/>
          <w:r w:rsidRPr="00501A89">
            <w:rPr>
              <w:lang w:val="en-US"/>
            </w:rPr>
            <w:t>www.au.dk</w:t>
          </w:r>
          <w:bookmarkEnd w:id="69"/>
          <w:bookmarkEnd w:id="70"/>
        </w:p>
      </w:tc>
    </w:tr>
    <w:tr w:rsidR="0014482E" w:rsidRPr="00723A11" w:rsidTr="008F47F2">
      <w:tc>
        <w:tcPr>
          <w:tcW w:w="2409" w:type="dxa"/>
        </w:tcPr>
        <w:p w:rsidR="0014482E" w:rsidRPr="00B6660E" w:rsidRDefault="0014482E" w:rsidP="00B704CF">
          <w:pPr>
            <w:rPr>
              <w:noProof/>
              <w:lang w:val="en-US"/>
            </w:rPr>
          </w:pPr>
          <w:r w:rsidRPr="00B6660E">
            <w:rPr>
              <w:noProof/>
              <w:lang w:val="en-US"/>
            </w:rPr>
            <w:t xml:space="preserve"> </w:t>
          </w:r>
        </w:p>
      </w:tc>
      <w:tc>
        <w:tcPr>
          <w:tcW w:w="2341" w:type="dxa"/>
          <w:vAlign w:val="bottom"/>
        </w:tcPr>
        <w:p w:rsidR="0014482E" w:rsidRPr="00B6660E" w:rsidRDefault="0014482E" w:rsidP="008F47F2">
          <w:pPr>
            <w:pStyle w:val="Template-Companyname"/>
            <w:rPr>
              <w:lang w:val="en-US"/>
            </w:rPr>
          </w:pPr>
        </w:p>
      </w:tc>
      <w:tc>
        <w:tcPr>
          <w:tcW w:w="2591" w:type="dxa"/>
          <w:vAlign w:val="bottom"/>
        </w:tcPr>
        <w:p w:rsidR="0014482E" w:rsidRPr="00B6660E" w:rsidRDefault="0014482E" w:rsidP="008F47F2">
          <w:pPr>
            <w:pStyle w:val="Template-Address"/>
            <w:jc w:val="right"/>
            <w:rPr>
              <w:lang w:val="en-US"/>
            </w:rPr>
          </w:pPr>
        </w:p>
      </w:tc>
    </w:tr>
  </w:tbl>
  <w:p w:rsidR="00EC0BB0" w:rsidRPr="00501A89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1A89" w:rsidRDefault="00501A89">
      <w:r>
        <w:separator/>
      </w:r>
    </w:p>
  </w:footnote>
  <w:footnote w:type="continuationSeparator" w:id="0">
    <w:p w:rsidR="00501A89" w:rsidRDefault="00501A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2EA7640" wp14:editId="77C71517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" w:name="OFF_Logo1AComputed_2"/>
                          <w:bookmarkStart w:id="3" w:name="OFF_Logo1AComputed_2_HIF"/>
                          <w:bookmarkEnd w:id="2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" w:name="OFF_Logo2AComputed_2"/>
                          <w:bookmarkStart w:id="5" w:name="OFF_Logo2AComputed_2_HIF"/>
                          <w:bookmarkEnd w:id="3"/>
                          <w:bookmarkEnd w:id="4"/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EA7640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4Esw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6" w:name="OFF_Logo1AComputed_2"/>
                    <w:bookmarkStart w:id="7" w:name="OFF_Logo1AComputed_2_HIF"/>
                    <w:bookmarkEnd w:id="6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8" w:name="OFF_Logo2AComputed_2"/>
                    <w:bookmarkStart w:id="9" w:name="OFF_Logo2AComputed_2_HIF"/>
                    <w:bookmarkEnd w:id="7"/>
                    <w:bookmarkEnd w:id="8"/>
                    <w:bookmarkEnd w:id="9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2B811B21" wp14:editId="12FA90A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D09B88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18B9A47" wp14:editId="53AA6032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6" w:name="OFF_Logo3AComputed_2"/>
                          <w:bookmarkStart w:id="7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6"/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B9A47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NCB/Mi6&#10;AgAAuQ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2" w:name="OFF_Logo3AComputed_2"/>
                    <w:bookmarkStart w:id="13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2"/>
                    <w:bookmarkEnd w:id="13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4A39462A" wp14:editId="1245979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2D56FFF" wp14:editId="213651F2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Default="00416099" w:rsidP="00C22DE2">
                          <w:pPr>
                            <w:pStyle w:val="Emne"/>
                          </w:pPr>
                          <w:r>
                            <w:t>Referat</w:t>
                          </w:r>
                        </w:p>
                        <w:p w:rsidR="00C22DE2" w:rsidRDefault="00C22DE2" w:rsidP="00C22DE2">
                          <w:pPr>
                            <w:pStyle w:val="Template"/>
                          </w:pPr>
                        </w:p>
                        <w:p w:rsidR="00C22DE2" w:rsidRDefault="00C22DE2" w:rsidP="00D67AB8">
                          <w:pPr>
                            <w:pStyle w:val="Template-Afdeling"/>
                          </w:pPr>
                          <w:bookmarkStart w:id="8" w:name="USR_Name_2"/>
                          <w:r>
                            <w:t>Bente Jønshøj</w:t>
                          </w:r>
                          <w:bookmarkStart w:id="9" w:name="USR_Name_2_HIF"/>
                          <w:bookmarkEnd w:id="8"/>
                        </w:p>
                        <w:bookmarkEnd w:id="9"/>
                        <w:p w:rsidR="00D67AB8" w:rsidRDefault="00D67AB8" w:rsidP="00D67AB8">
                          <w:pPr>
                            <w:pStyle w:val="Template"/>
                          </w:pPr>
                        </w:p>
                        <w:p w:rsidR="00D67AB8" w:rsidRPr="00307E90" w:rsidRDefault="00D67AB8" w:rsidP="00D67AB8">
                          <w:pPr>
                            <w:pStyle w:val="Template"/>
                          </w:pPr>
                          <w:bookmarkStart w:id="10" w:name="LAN_Date_1"/>
                          <w:r>
                            <w:t>Dato</w:t>
                          </w:r>
                          <w:bookmarkEnd w:id="10"/>
                          <w:r>
                            <w:t>:</w:t>
                          </w:r>
                          <w:r w:rsidR="00587BE6" w:rsidRPr="00307E90">
                            <w:t xml:space="preserve"> </w:t>
                          </w:r>
                          <w:bookmarkStart w:id="11" w:name="Date_DateCustomA_1"/>
                          <w:r w:rsidR="003F5E40">
                            <w:t xml:space="preserve">19. november </w:t>
                          </w:r>
                          <w:r>
                            <w:t>2021</w:t>
                          </w:r>
                          <w:bookmarkEnd w:id="11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2" w:name="LAN_Sagsnr_1"/>
                          <w:bookmarkStart w:id="13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2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4" w:name="FLD_Sagsnummer_1"/>
                          <w:bookmarkEnd w:id="14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5" w:name="LAN_Ref_1"/>
                          <w:bookmarkStart w:id="16" w:name="FLD_Reference_1_HIF"/>
                          <w:bookmarkEnd w:id="13"/>
                          <w:r>
                            <w:rPr>
                              <w:vanish/>
                            </w:rPr>
                            <w:t>Ref</w:t>
                          </w:r>
                          <w:bookmarkEnd w:id="15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7" w:name="FLD_Reference_1"/>
                          <w:bookmarkEnd w:id="17"/>
                        </w:p>
                        <w:bookmarkEnd w:id="16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1BB07B8" wp14:editId="2F241DAC">
                                <wp:extent cx="347980" cy="102235"/>
                                <wp:effectExtent l="0" t="0" r="0" b="0"/>
                                <wp:docPr id="17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8" w:name="LAN_Page_1"/>
                          <w:r>
                            <w:t>Side</w:t>
                          </w:r>
                          <w:bookmarkEnd w:id="18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23A11">
                            <w:rPr>
                              <w:rStyle w:val="Sidetal"/>
                            </w:rPr>
                            <w:t>3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23A11">
                            <w:rPr>
                              <w:rStyle w:val="Sidetal"/>
                            </w:rPr>
                            <w:t>3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D56FFF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Wg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i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oqkRNlA9&#10;o4QVoMBQjDj00GhAfadkwAGSUf1txxSnpH0vsQ3stJkMNRmbyWCyxKcZNZSM5sqMU2nXK7FtEHls&#10;NAm32Cq1cCK2PTVGcWgwHAoul8MAs1PnfO1uncbs8hc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KzRloL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Default="00416099" w:rsidP="00C22DE2">
                    <w:pPr>
                      <w:pStyle w:val="Emne"/>
                    </w:pPr>
                    <w:r>
                      <w:t>Referat</w:t>
                    </w:r>
                  </w:p>
                  <w:p w:rsidR="00C22DE2" w:rsidRDefault="00C22DE2" w:rsidP="00C22DE2">
                    <w:pPr>
                      <w:pStyle w:val="Template"/>
                    </w:pPr>
                  </w:p>
                  <w:p w:rsidR="00C22DE2" w:rsidRDefault="00C22DE2" w:rsidP="00D67AB8">
                    <w:pPr>
                      <w:pStyle w:val="Template-Afdeling"/>
                    </w:pPr>
                    <w:bookmarkStart w:id="19" w:name="USR_Name_2"/>
                    <w:r>
                      <w:t>Bente Jønshøj</w:t>
                    </w:r>
                    <w:bookmarkStart w:id="20" w:name="USR_Name_2_HIF"/>
                    <w:bookmarkEnd w:id="19"/>
                  </w:p>
                  <w:bookmarkEnd w:id="20"/>
                  <w:p w:rsidR="00D67AB8" w:rsidRDefault="00D67AB8" w:rsidP="00D67AB8">
                    <w:pPr>
                      <w:pStyle w:val="Template"/>
                    </w:pPr>
                  </w:p>
                  <w:p w:rsidR="00D67AB8" w:rsidRPr="00307E90" w:rsidRDefault="00D67AB8" w:rsidP="00D67AB8">
                    <w:pPr>
                      <w:pStyle w:val="Template"/>
                    </w:pPr>
                    <w:bookmarkStart w:id="21" w:name="LAN_Date_1"/>
                    <w:r>
                      <w:t>Dato</w:t>
                    </w:r>
                    <w:bookmarkEnd w:id="21"/>
                    <w:r>
                      <w:t>:</w:t>
                    </w:r>
                    <w:r w:rsidR="00587BE6" w:rsidRPr="00307E90">
                      <w:t xml:space="preserve"> </w:t>
                    </w:r>
                    <w:bookmarkStart w:id="22" w:name="Date_DateCustomA_1"/>
                    <w:r w:rsidR="003F5E40">
                      <w:t xml:space="preserve">19. november </w:t>
                    </w:r>
                    <w:r>
                      <w:t>2021</w:t>
                    </w:r>
                    <w:bookmarkEnd w:id="22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3" w:name="LAN_Sagsnr_1"/>
                    <w:bookmarkStart w:id="24" w:name="FLD_Sagsnummer_1_HIF"/>
                    <w:r>
                      <w:rPr>
                        <w:vanish/>
                      </w:rPr>
                      <w:t>Sags nr</w:t>
                    </w:r>
                    <w:bookmarkEnd w:id="23"/>
                    <w:r>
                      <w:rPr>
                        <w:vanish/>
                      </w:rPr>
                      <w:t xml:space="preserve">.: </w:t>
                    </w:r>
                    <w:bookmarkStart w:id="25" w:name="FLD_Sagsnummer_1"/>
                    <w:bookmarkEnd w:id="25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6" w:name="LAN_Ref_1"/>
                    <w:bookmarkStart w:id="27" w:name="FLD_Reference_1_HIF"/>
                    <w:bookmarkEnd w:id="24"/>
                    <w:r>
                      <w:rPr>
                        <w:vanish/>
                      </w:rPr>
                      <w:t>Ref</w:t>
                    </w:r>
                    <w:bookmarkEnd w:id="26"/>
                    <w:r>
                      <w:rPr>
                        <w:vanish/>
                      </w:rPr>
                      <w:t xml:space="preserve">: </w:t>
                    </w:r>
                    <w:bookmarkStart w:id="28" w:name="FLD_Reference_1"/>
                    <w:bookmarkEnd w:id="28"/>
                  </w:p>
                  <w:bookmarkEnd w:id="27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1BB07B8" wp14:editId="2F241DAC">
                          <wp:extent cx="347980" cy="102235"/>
                          <wp:effectExtent l="0" t="0" r="0" b="0"/>
                          <wp:docPr id="17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29" w:name="LAN_Page_1"/>
                    <w:r>
                      <w:t>Side</w:t>
                    </w:r>
                    <w:bookmarkEnd w:id="29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23A11">
                      <w:rPr>
                        <w:rStyle w:val="Sidetal"/>
                      </w:rPr>
                      <w:t>3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23A11">
                      <w:rPr>
                        <w:rStyle w:val="Sidetal"/>
                      </w:rPr>
                      <w:t>3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F26F41" wp14:editId="5EA2EF3F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0" w:name="OFF_Logo1AComputed"/>
                          <w:bookmarkStart w:id="31" w:name="OFF_Logo1AComputed_HIF"/>
                          <w:bookmarkEnd w:id="30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2" w:name="OFF_Logo2AComputed"/>
                          <w:bookmarkStart w:id="33" w:name="OFF_Logo2AComputed_HIF"/>
                          <w:bookmarkEnd w:id="31"/>
                          <w:bookmarkEnd w:id="32"/>
                          <w:bookmarkEnd w:id="3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F26F4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2" w:name="OFF_Logo1AComputed"/>
                    <w:bookmarkStart w:id="43" w:name="OFF_Logo1AComputed_HIF"/>
                    <w:bookmarkEnd w:id="42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4" w:name="OFF_Logo2AComputed"/>
                    <w:bookmarkStart w:id="45" w:name="OFF_Logo2AComputed_HIF"/>
                    <w:bookmarkEnd w:id="43"/>
                    <w:bookmarkEnd w:id="44"/>
                    <w:bookmarkEnd w:id="45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2BC12D8A" wp14:editId="2CFCBEF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3749BE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7367CD7" wp14:editId="00603B0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4" w:name="OFF_Logo3AComputed"/>
                          <w:bookmarkStart w:id="35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34"/>
                          <w:bookmarkEnd w:id="3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367CD7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++fNXLoC&#10;AAC6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8" w:name="OFF_Logo3AComputed"/>
                    <w:bookmarkStart w:id="49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48"/>
                    <w:bookmarkEnd w:id="49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06C4EC7C" wp14:editId="4BB1175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3D8E844" wp14:editId="135365CD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Default="001A4FCA" w:rsidP="008F47F2">
                          <w:pPr>
                            <w:pStyle w:val="Emne"/>
                          </w:pPr>
                          <w:r>
                            <w:t>Referat</w:t>
                          </w:r>
                        </w:p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AF104F" w:rsidRDefault="00AF104F" w:rsidP="00EE2A84">
                          <w:pPr>
                            <w:pStyle w:val="Template-Afdeling"/>
                          </w:pPr>
                          <w:bookmarkStart w:id="36" w:name="USR_Name"/>
                          <w:r>
                            <w:t>Bente Jønshøj</w:t>
                          </w:r>
                          <w:bookmarkStart w:id="37" w:name="USR_Name_HIF"/>
                          <w:bookmarkEnd w:id="36"/>
                        </w:p>
                        <w:bookmarkEnd w:id="37"/>
                        <w:p w:rsidR="00EE2A84" w:rsidRDefault="00EE2A84" w:rsidP="00307E90">
                          <w:pPr>
                            <w:pStyle w:val="Template"/>
                          </w:pPr>
                        </w:p>
                        <w:p w:rsidR="00307E90" w:rsidRPr="00307E90" w:rsidRDefault="00BC6E27" w:rsidP="00307E90">
                          <w:pPr>
                            <w:pStyle w:val="Template"/>
                          </w:pPr>
                          <w:bookmarkStart w:id="38" w:name="LAN_Date"/>
                          <w:r>
                            <w:t>Dato</w:t>
                          </w:r>
                          <w:bookmarkEnd w:id="38"/>
                          <w:r>
                            <w:t xml:space="preserve">: </w:t>
                          </w:r>
                          <w:r w:rsidR="00F96B0B">
                            <w:t>23</w:t>
                          </w:r>
                          <w:r w:rsidR="00365E85">
                            <w:t>. november 2021</w:t>
                          </w:r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9" w:name="LAN_Sagsnr"/>
                          <w:bookmarkStart w:id="40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39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41" w:name="FLD_Sagsnummer"/>
                          <w:bookmarkEnd w:id="41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2" w:name="LAN_Ref"/>
                          <w:bookmarkStart w:id="43" w:name="FLD_Reference_HIF"/>
                          <w:bookmarkEnd w:id="40"/>
                          <w:r>
                            <w:rPr>
                              <w:vanish/>
                            </w:rPr>
                            <w:t>Ref</w:t>
                          </w:r>
                          <w:bookmarkEnd w:id="42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44" w:name="FLD_Reference"/>
                          <w:bookmarkEnd w:id="44"/>
                        </w:p>
                        <w:bookmarkEnd w:id="43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9324D5" wp14:editId="02F8AE96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45" w:name="LAN_Page"/>
                          <w:r>
                            <w:t>Side</w:t>
                          </w:r>
                          <w:bookmarkEnd w:id="45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23A11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23A11">
                            <w:rPr>
                              <w:rStyle w:val="Sidetal"/>
                            </w:rPr>
                            <w:t>3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D8E844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Wn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m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ZlMjbKB6&#10;RgkrQIGhGHHoodGA+k7JgAMko/rbjilOSfteYhvYaTMZajI2k8FkiU8zaigZzZUZp9KuV2LbIPLY&#10;aBJusVVq4URse2qM4tBgOBRcLocBZqfO+drdOo3Z5S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rcxFp7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EE2A84" w:rsidRDefault="001A4FCA" w:rsidP="008F47F2">
                    <w:pPr>
                      <w:pStyle w:val="Emne"/>
                    </w:pPr>
                    <w:r>
                      <w:t>Referat</w:t>
                    </w:r>
                  </w:p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AF104F" w:rsidRDefault="00AF104F" w:rsidP="00EE2A84">
                    <w:pPr>
                      <w:pStyle w:val="Template-Afdeling"/>
                    </w:pPr>
                    <w:bookmarkStart w:id="46" w:name="USR_Name"/>
                    <w:r>
                      <w:t>Bente Jønshøj</w:t>
                    </w:r>
                    <w:bookmarkStart w:id="47" w:name="USR_Name_HIF"/>
                    <w:bookmarkEnd w:id="46"/>
                  </w:p>
                  <w:bookmarkEnd w:id="47"/>
                  <w:p w:rsidR="00EE2A84" w:rsidRDefault="00EE2A84" w:rsidP="00307E90">
                    <w:pPr>
                      <w:pStyle w:val="Template"/>
                    </w:pPr>
                  </w:p>
                  <w:p w:rsidR="00307E90" w:rsidRPr="00307E90" w:rsidRDefault="00BC6E27" w:rsidP="00307E90">
                    <w:pPr>
                      <w:pStyle w:val="Template"/>
                    </w:pPr>
                    <w:bookmarkStart w:id="48" w:name="LAN_Date"/>
                    <w:r>
                      <w:t>Dato</w:t>
                    </w:r>
                    <w:bookmarkEnd w:id="48"/>
                    <w:r>
                      <w:t xml:space="preserve">: </w:t>
                    </w:r>
                    <w:r w:rsidR="00F96B0B">
                      <w:t>23</w:t>
                    </w:r>
                    <w:r w:rsidR="00365E85">
                      <w:t>. november 2021</w:t>
                    </w:r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49" w:name="LAN_Sagsnr"/>
                    <w:bookmarkStart w:id="50" w:name="FLD_Sagsnummer_HIF"/>
                    <w:r>
                      <w:rPr>
                        <w:vanish/>
                      </w:rPr>
                      <w:t>Sags nr</w:t>
                    </w:r>
                    <w:bookmarkEnd w:id="49"/>
                    <w:r>
                      <w:rPr>
                        <w:vanish/>
                      </w:rPr>
                      <w:t xml:space="preserve">.: </w:t>
                    </w:r>
                    <w:bookmarkStart w:id="51" w:name="FLD_Sagsnummer"/>
                    <w:bookmarkEnd w:id="51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2" w:name="LAN_Ref"/>
                    <w:bookmarkStart w:id="53" w:name="FLD_Reference_HIF"/>
                    <w:bookmarkEnd w:id="50"/>
                    <w:r>
                      <w:rPr>
                        <w:vanish/>
                      </w:rPr>
                      <w:t>Ref</w:t>
                    </w:r>
                    <w:bookmarkEnd w:id="52"/>
                    <w:r>
                      <w:rPr>
                        <w:vanish/>
                      </w:rPr>
                      <w:t xml:space="preserve">: </w:t>
                    </w:r>
                    <w:bookmarkStart w:id="54" w:name="FLD_Reference"/>
                    <w:bookmarkEnd w:id="54"/>
                  </w:p>
                  <w:bookmarkEnd w:id="53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79324D5" wp14:editId="02F8AE96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55" w:name="LAN_Page"/>
                    <w:r>
                      <w:t>Side</w:t>
                    </w:r>
                    <w:bookmarkEnd w:id="55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23A11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23A11">
                      <w:rPr>
                        <w:rStyle w:val="Sidetal"/>
                      </w:rPr>
                      <w:t>3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11B15C6"/>
    <w:multiLevelType w:val="hybridMultilevel"/>
    <w:tmpl w:val="DDF6E926"/>
    <w:lvl w:ilvl="0" w:tplc="F93C3886">
      <w:numFmt w:val="bullet"/>
      <w:lvlText w:val="-"/>
      <w:lvlJc w:val="left"/>
      <w:pPr>
        <w:ind w:left="785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 w15:restartNumberingAfterBreak="0">
    <w:nsid w:val="34B9630B"/>
    <w:multiLevelType w:val="hybridMultilevel"/>
    <w:tmpl w:val="407E8C1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z w:val="2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4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 w15:restartNumberingAfterBreak="0">
    <w:nsid w:val="50BF05E1"/>
    <w:multiLevelType w:val="hybridMultilevel"/>
    <w:tmpl w:val="3AD0BA86"/>
    <w:lvl w:ilvl="0" w:tplc="99BC65F0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505" w:hanging="360"/>
      </w:pPr>
    </w:lvl>
    <w:lvl w:ilvl="2" w:tplc="0406001B" w:tentative="1">
      <w:start w:val="1"/>
      <w:numFmt w:val="lowerRoman"/>
      <w:lvlText w:val="%3."/>
      <w:lvlJc w:val="right"/>
      <w:pPr>
        <w:ind w:left="2225" w:hanging="180"/>
      </w:pPr>
    </w:lvl>
    <w:lvl w:ilvl="3" w:tplc="0406000F" w:tentative="1">
      <w:start w:val="1"/>
      <w:numFmt w:val="decimal"/>
      <w:lvlText w:val="%4."/>
      <w:lvlJc w:val="left"/>
      <w:pPr>
        <w:ind w:left="2945" w:hanging="360"/>
      </w:pPr>
    </w:lvl>
    <w:lvl w:ilvl="4" w:tplc="04060019" w:tentative="1">
      <w:start w:val="1"/>
      <w:numFmt w:val="lowerLetter"/>
      <w:lvlText w:val="%5."/>
      <w:lvlJc w:val="left"/>
      <w:pPr>
        <w:ind w:left="3665" w:hanging="360"/>
      </w:pPr>
    </w:lvl>
    <w:lvl w:ilvl="5" w:tplc="0406001B" w:tentative="1">
      <w:start w:val="1"/>
      <w:numFmt w:val="lowerRoman"/>
      <w:lvlText w:val="%6."/>
      <w:lvlJc w:val="right"/>
      <w:pPr>
        <w:ind w:left="4385" w:hanging="180"/>
      </w:pPr>
    </w:lvl>
    <w:lvl w:ilvl="6" w:tplc="0406000F" w:tentative="1">
      <w:start w:val="1"/>
      <w:numFmt w:val="decimal"/>
      <w:lvlText w:val="%7."/>
      <w:lvlJc w:val="left"/>
      <w:pPr>
        <w:ind w:left="5105" w:hanging="360"/>
      </w:pPr>
    </w:lvl>
    <w:lvl w:ilvl="7" w:tplc="04060019" w:tentative="1">
      <w:start w:val="1"/>
      <w:numFmt w:val="lowerLetter"/>
      <w:lvlText w:val="%8."/>
      <w:lvlJc w:val="left"/>
      <w:pPr>
        <w:ind w:left="5825" w:hanging="360"/>
      </w:pPr>
    </w:lvl>
    <w:lvl w:ilvl="8" w:tplc="040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 w15:restartNumberingAfterBreak="0">
    <w:nsid w:val="59182A33"/>
    <w:multiLevelType w:val="hybridMultilevel"/>
    <w:tmpl w:val="86A87A38"/>
    <w:lvl w:ilvl="0" w:tplc="BBB49A5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505" w:hanging="360"/>
      </w:pPr>
    </w:lvl>
    <w:lvl w:ilvl="2" w:tplc="0406001B" w:tentative="1">
      <w:start w:val="1"/>
      <w:numFmt w:val="lowerRoman"/>
      <w:lvlText w:val="%3."/>
      <w:lvlJc w:val="right"/>
      <w:pPr>
        <w:ind w:left="2225" w:hanging="180"/>
      </w:pPr>
    </w:lvl>
    <w:lvl w:ilvl="3" w:tplc="0406000F" w:tentative="1">
      <w:start w:val="1"/>
      <w:numFmt w:val="decimal"/>
      <w:lvlText w:val="%4."/>
      <w:lvlJc w:val="left"/>
      <w:pPr>
        <w:ind w:left="2945" w:hanging="360"/>
      </w:pPr>
    </w:lvl>
    <w:lvl w:ilvl="4" w:tplc="04060019" w:tentative="1">
      <w:start w:val="1"/>
      <w:numFmt w:val="lowerLetter"/>
      <w:lvlText w:val="%5."/>
      <w:lvlJc w:val="left"/>
      <w:pPr>
        <w:ind w:left="3665" w:hanging="360"/>
      </w:pPr>
    </w:lvl>
    <w:lvl w:ilvl="5" w:tplc="0406001B" w:tentative="1">
      <w:start w:val="1"/>
      <w:numFmt w:val="lowerRoman"/>
      <w:lvlText w:val="%6."/>
      <w:lvlJc w:val="right"/>
      <w:pPr>
        <w:ind w:left="4385" w:hanging="180"/>
      </w:pPr>
    </w:lvl>
    <w:lvl w:ilvl="6" w:tplc="0406000F" w:tentative="1">
      <w:start w:val="1"/>
      <w:numFmt w:val="decimal"/>
      <w:lvlText w:val="%7."/>
      <w:lvlJc w:val="left"/>
      <w:pPr>
        <w:ind w:left="5105" w:hanging="360"/>
      </w:pPr>
    </w:lvl>
    <w:lvl w:ilvl="7" w:tplc="04060019" w:tentative="1">
      <w:start w:val="1"/>
      <w:numFmt w:val="lowerLetter"/>
      <w:lvlText w:val="%8."/>
      <w:lvlJc w:val="left"/>
      <w:pPr>
        <w:ind w:left="5825" w:hanging="360"/>
      </w:pPr>
    </w:lvl>
    <w:lvl w:ilvl="8" w:tplc="040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 w15:restartNumberingAfterBreak="0">
    <w:nsid w:val="63631EE8"/>
    <w:multiLevelType w:val="hybridMultilevel"/>
    <w:tmpl w:val="3E861BF8"/>
    <w:lvl w:ilvl="0" w:tplc="BAE6B3C0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505" w:hanging="360"/>
      </w:pPr>
    </w:lvl>
    <w:lvl w:ilvl="2" w:tplc="0406001B" w:tentative="1">
      <w:start w:val="1"/>
      <w:numFmt w:val="lowerRoman"/>
      <w:lvlText w:val="%3."/>
      <w:lvlJc w:val="right"/>
      <w:pPr>
        <w:ind w:left="2225" w:hanging="180"/>
      </w:pPr>
    </w:lvl>
    <w:lvl w:ilvl="3" w:tplc="0406000F" w:tentative="1">
      <w:start w:val="1"/>
      <w:numFmt w:val="decimal"/>
      <w:lvlText w:val="%4."/>
      <w:lvlJc w:val="left"/>
      <w:pPr>
        <w:ind w:left="2945" w:hanging="360"/>
      </w:pPr>
    </w:lvl>
    <w:lvl w:ilvl="4" w:tplc="04060019" w:tentative="1">
      <w:start w:val="1"/>
      <w:numFmt w:val="lowerLetter"/>
      <w:lvlText w:val="%5."/>
      <w:lvlJc w:val="left"/>
      <w:pPr>
        <w:ind w:left="3665" w:hanging="360"/>
      </w:pPr>
    </w:lvl>
    <w:lvl w:ilvl="5" w:tplc="0406001B" w:tentative="1">
      <w:start w:val="1"/>
      <w:numFmt w:val="lowerRoman"/>
      <w:lvlText w:val="%6."/>
      <w:lvlJc w:val="right"/>
      <w:pPr>
        <w:ind w:left="4385" w:hanging="180"/>
      </w:pPr>
    </w:lvl>
    <w:lvl w:ilvl="6" w:tplc="0406000F" w:tentative="1">
      <w:start w:val="1"/>
      <w:numFmt w:val="decimal"/>
      <w:lvlText w:val="%7."/>
      <w:lvlJc w:val="left"/>
      <w:pPr>
        <w:ind w:left="5105" w:hanging="360"/>
      </w:pPr>
    </w:lvl>
    <w:lvl w:ilvl="7" w:tplc="04060019" w:tentative="1">
      <w:start w:val="1"/>
      <w:numFmt w:val="lowerLetter"/>
      <w:lvlText w:val="%8."/>
      <w:lvlJc w:val="left"/>
      <w:pPr>
        <w:ind w:left="5825" w:hanging="360"/>
      </w:pPr>
    </w:lvl>
    <w:lvl w:ilvl="8" w:tplc="040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 w15:restartNumberingAfterBreak="0">
    <w:nsid w:val="67957C1E"/>
    <w:multiLevelType w:val="hybridMultilevel"/>
    <w:tmpl w:val="9592AF5C"/>
    <w:lvl w:ilvl="0" w:tplc="DD5EF4A8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505" w:hanging="360"/>
      </w:pPr>
    </w:lvl>
    <w:lvl w:ilvl="2" w:tplc="0406001B" w:tentative="1">
      <w:start w:val="1"/>
      <w:numFmt w:val="lowerRoman"/>
      <w:lvlText w:val="%3."/>
      <w:lvlJc w:val="right"/>
      <w:pPr>
        <w:ind w:left="2225" w:hanging="180"/>
      </w:pPr>
    </w:lvl>
    <w:lvl w:ilvl="3" w:tplc="0406000F" w:tentative="1">
      <w:start w:val="1"/>
      <w:numFmt w:val="decimal"/>
      <w:lvlText w:val="%4."/>
      <w:lvlJc w:val="left"/>
      <w:pPr>
        <w:ind w:left="2945" w:hanging="360"/>
      </w:pPr>
    </w:lvl>
    <w:lvl w:ilvl="4" w:tplc="04060019" w:tentative="1">
      <w:start w:val="1"/>
      <w:numFmt w:val="lowerLetter"/>
      <w:lvlText w:val="%5."/>
      <w:lvlJc w:val="left"/>
      <w:pPr>
        <w:ind w:left="3665" w:hanging="360"/>
      </w:pPr>
    </w:lvl>
    <w:lvl w:ilvl="5" w:tplc="0406001B" w:tentative="1">
      <w:start w:val="1"/>
      <w:numFmt w:val="lowerRoman"/>
      <w:lvlText w:val="%6."/>
      <w:lvlJc w:val="right"/>
      <w:pPr>
        <w:ind w:left="4385" w:hanging="180"/>
      </w:pPr>
    </w:lvl>
    <w:lvl w:ilvl="6" w:tplc="0406000F" w:tentative="1">
      <w:start w:val="1"/>
      <w:numFmt w:val="decimal"/>
      <w:lvlText w:val="%7."/>
      <w:lvlJc w:val="left"/>
      <w:pPr>
        <w:ind w:left="5105" w:hanging="360"/>
      </w:pPr>
    </w:lvl>
    <w:lvl w:ilvl="7" w:tplc="04060019" w:tentative="1">
      <w:start w:val="1"/>
      <w:numFmt w:val="lowerLetter"/>
      <w:lvlText w:val="%8."/>
      <w:lvlJc w:val="left"/>
      <w:pPr>
        <w:ind w:left="5825" w:hanging="360"/>
      </w:pPr>
    </w:lvl>
    <w:lvl w:ilvl="8" w:tplc="040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9"/>
  </w:num>
  <w:num w:numId="2">
    <w:abstractNumId w:val="15"/>
  </w:num>
  <w:num w:numId="3">
    <w:abstractNumId w:val="8"/>
  </w:num>
  <w:num w:numId="4">
    <w:abstractNumId w:val="14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3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0"/>
  </w:num>
  <w:num w:numId="16">
    <w:abstractNumId w:val="21"/>
  </w:num>
  <w:num w:numId="17">
    <w:abstractNumId w:val="19"/>
  </w:num>
  <w:num w:numId="18">
    <w:abstractNumId w:val="17"/>
  </w:num>
  <w:num w:numId="19">
    <w:abstractNumId w:val="12"/>
  </w:num>
  <w:num w:numId="20">
    <w:abstractNumId w:val="18"/>
  </w:num>
  <w:num w:numId="21">
    <w:abstractNumId w:val="16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10D49"/>
    <w:rsid w:val="0003149C"/>
    <w:rsid w:val="000333BD"/>
    <w:rsid w:val="00034A55"/>
    <w:rsid w:val="00036650"/>
    <w:rsid w:val="000442AD"/>
    <w:rsid w:val="00051A09"/>
    <w:rsid w:val="00051AD8"/>
    <w:rsid w:val="00052ED2"/>
    <w:rsid w:val="0005453C"/>
    <w:rsid w:val="00065902"/>
    <w:rsid w:val="0007609B"/>
    <w:rsid w:val="000827B1"/>
    <w:rsid w:val="00087773"/>
    <w:rsid w:val="00094D54"/>
    <w:rsid w:val="00094DD0"/>
    <w:rsid w:val="000A362D"/>
    <w:rsid w:val="000A5531"/>
    <w:rsid w:val="000D1B50"/>
    <w:rsid w:val="000E5C1E"/>
    <w:rsid w:val="000F244E"/>
    <w:rsid w:val="000F2DEA"/>
    <w:rsid w:val="0011283F"/>
    <w:rsid w:val="001268C4"/>
    <w:rsid w:val="0014482E"/>
    <w:rsid w:val="0014686F"/>
    <w:rsid w:val="00153477"/>
    <w:rsid w:val="00154F00"/>
    <w:rsid w:val="00161761"/>
    <w:rsid w:val="00163EFC"/>
    <w:rsid w:val="00164CC1"/>
    <w:rsid w:val="0017146A"/>
    <w:rsid w:val="001727FF"/>
    <w:rsid w:val="00174751"/>
    <w:rsid w:val="00176986"/>
    <w:rsid w:val="0018593B"/>
    <w:rsid w:val="00192812"/>
    <w:rsid w:val="001A4FCA"/>
    <w:rsid w:val="001A7352"/>
    <w:rsid w:val="001C027B"/>
    <w:rsid w:val="001D1259"/>
    <w:rsid w:val="001F7899"/>
    <w:rsid w:val="00205636"/>
    <w:rsid w:val="002137FC"/>
    <w:rsid w:val="0021697D"/>
    <w:rsid w:val="002171DE"/>
    <w:rsid w:val="00227E7F"/>
    <w:rsid w:val="00230A33"/>
    <w:rsid w:val="00244EEB"/>
    <w:rsid w:val="0025114F"/>
    <w:rsid w:val="0026120C"/>
    <w:rsid w:val="00281443"/>
    <w:rsid w:val="00283F13"/>
    <w:rsid w:val="00292E44"/>
    <w:rsid w:val="002A1C39"/>
    <w:rsid w:val="002A4418"/>
    <w:rsid w:val="002B1765"/>
    <w:rsid w:val="002C565F"/>
    <w:rsid w:val="002E00C3"/>
    <w:rsid w:val="002E07F2"/>
    <w:rsid w:val="002E326D"/>
    <w:rsid w:val="002E6EB1"/>
    <w:rsid w:val="002F17F3"/>
    <w:rsid w:val="002F51EF"/>
    <w:rsid w:val="002F6A87"/>
    <w:rsid w:val="00307472"/>
    <w:rsid w:val="00307E90"/>
    <w:rsid w:val="00315669"/>
    <w:rsid w:val="00333BC8"/>
    <w:rsid w:val="003404CA"/>
    <w:rsid w:val="00356669"/>
    <w:rsid w:val="00364895"/>
    <w:rsid w:val="00365E85"/>
    <w:rsid w:val="003779EE"/>
    <w:rsid w:val="00383838"/>
    <w:rsid w:val="00394ADB"/>
    <w:rsid w:val="00395BF2"/>
    <w:rsid w:val="003A022B"/>
    <w:rsid w:val="003B0624"/>
    <w:rsid w:val="003B7BF5"/>
    <w:rsid w:val="003C59CB"/>
    <w:rsid w:val="003C79B1"/>
    <w:rsid w:val="003E6170"/>
    <w:rsid w:val="003F33BA"/>
    <w:rsid w:val="003F5E40"/>
    <w:rsid w:val="004143CC"/>
    <w:rsid w:val="00416099"/>
    <w:rsid w:val="00430307"/>
    <w:rsid w:val="00432A1A"/>
    <w:rsid w:val="00436C7A"/>
    <w:rsid w:val="00443D5B"/>
    <w:rsid w:val="00443F7C"/>
    <w:rsid w:val="00451786"/>
    <w:rsid w:val="00456317"/>
    <w:rsid w:val="0047316E"/>
    <w:rsid w:val="00477895"/>
    <w:rsid w:val="00480764"/>
    <w:rsid w:val="00480889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1A89"/>
    <w:rsid w:val="00504494"/>
    <w:rsid w:val="0050605B"/>
    <w:rsid w:val="00507AF4"/>
    <w:rsid w:val="005162F5"/>
    <w:rsid w:val="00523163"/>
    <w:rsid w:val="00524DD1"/>
    <w:rsid w:val="00547ACA"/>
    <w:rsid w:val="00554EE2"/>
    <w:rsid w:val="00556F47"/>
    <w:rsid w:val="00566342"/>
    <w:rsid w:val="005802EE"/>
    <w:rsid w:val="00583EAB"/>
    <w:rsid w:val="00585BE9"/>
    <w:rsid w:val="00587BE6"/>
    <w:rsid w:val="005A5218"/>
    <w:rsid w:val="005C30DA"/>
    <w:rsid w:val="005D09F9"/>
    <w:rsid w:val="005D3C7F"/>
    <w:rsid w:val="005D74E7"/>
    <w:rsid w:val="005E241D"/>
    <w:rsid w:val="005E4B49"/>
    <w:rsid w:val="005E6CB9"/>
    <w:rsid w:val="005F55D0"/>
    <w:rsid w:val="006021AE"/>
    <w:rsid w:val="006219CB"/>
    <w:rsid w:val="00641B24"/>
    <w:rsid w:val="00644058"/>
    <w:rsid w:val="00644D35"/>
    <w:rsid w:val="00645346"/>
    <w:rsid w:val="00645634"/>
    <w:rsid w:val="00660193"/>
    <w:rsid w:val="00665CEC"/>
    <w:rsid w:val="006910EE"/>
    <w:rsid w:val="00694DA3"/>
    <w:rsid w:val="0069630C"/>
    <w:rsid w:val="006C0297"/>
    <w:rsid w:val="006C3A1B"/>
    <w:rsid w:val="006C725C"/>
    <w:rsid w:val="006D134A"/>
    <w:rsid w:val="006E2A21"/>
    <w:rsid w:val="006E3097"/>
    <w:rsid w:val="006E6EA9"/>
    <w:rsid w:val="006F3C30"/>
    <w:rsid w:val="006F5532"/>
    <w:rsid w:val="006F7105"/>
    <w:rsid w:val="00702F7A"/>
    <w:rsid w:val="00703803"/>
    <w:rsid w:val="00717773"/>
    <w:rsid w:val="00723A11"/>
    <w:rsid w:val="00726300"/>
    <w:rsid w:val="00730647"/>
    <w:rsid w:val="00731229"/>
    <w:rsid w:val="00736658"/>
    <w:rsid w:val="00741FB3"/>
    <w:rsid w:val="00744F27"/>
    <w:rsid w:val="00757BDC"/>
    <w:rsid w:val="00772EAE"/>
    <w:rsid w:val="0078788A"/>
    <w:rsid w:val="00795523"/>
    <w:rsid w:val="007955B4"/>
    <w:rsid w:val="007B1220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0A62"/>
    <w:rsid w:val="00863559"/>
    <w:rsid w:val="0087322B"/>
    <w:rsid w:val="00896541"/>
    <w:rsid w:val="008A21CC"/>
    <w:rsid w:val="008A28B2"/>
    <w:rsid w:val="008A5772"/>
    <w:rsid w:val="008B14BE"/>
    <w:rsid w:val="008B67EF"/>
    <w:rsid w:val="008C171C"/>
    <w:rsid w:val="008F47F2"/>
    <w:rsid w:val="008F7D70"/>
    <w:rsid w:val="00901304"/>
    <w:rsid w:val="00905279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3909"/>
    <w:rsid w:val="009673E8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6309"/>
    <w:rsid w:val="009E7AF4"/>
    <w:rsid w:val="009F4F0B"/>
    <w:rsid w:val="00A028ED"/>
    <w:rsid w:val="00A109FF"/>
    <w:rsid w:val="00A11327"/>
    <w:rsid w:val="00A201D8"/>
    <w:rsid w:val="00A32765"/>
    <w:rsid w:val="00A4137F"/>
    <w:rsid w:val="00A429D1"/>
    <w:rsid w:val="00A44E68"/>
    <w:rsid w:val="00A822B9"/>
    <w:rsid w:val="00A91CB9"/>
    <w:rsid w:val="00AA0EF9"/>
    <w:rsid w:val="00AA236E"/>
    <w:rsid w:val="00AB2E5C"/>
    <w:rsid w:val="00AB4E1D"/>
    <w:rsid w:val="00AC4183"/>
    <w:rsid w:val="00AD4368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660E"/>
    <w:rsid w:val="00B67E0C"/>
    <w:rsid w:val="00B704CF"/>
    <w:rsid w:val="00B705E6"/>
    <w:rsid w:val="00B7658A"/>
    <w:rsid w:val="00B94310"/>
    <w:rsid w:val="00BA0046"/>
    <w:rsid w:val="00BA56DF"/>
    <w:rsid w:val="00BA591D"/>
    <w:rsid w:val="00BA6EC1"/>
    <w:rsid w:val="00BB4BE9"/>
    <w:rsid w:val="00BC0E0D"/>
    <w:rsid w:val="00BC5059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414CC"/>
    <w:rsid w:val="00C501DB"/>
    <w:rsid w:val="00C62763"/>
    <w:rsid w:val="00C63886"/>
    <w:rsid w:val="00C64F00"/>
    <w:rsid w:val="00C66A3C"/>
    <w:rsid w:val="00C67827"/>
    <w:rsid w:val="00C762F9"/>
    <w:rsid w:val="00C821D2"/>
    <w:rsid w:val="00C83971"/>
    <w:rsid w:val="00C96CED"/>
    <w:rsid w:val="00CB2ECE"/>
    <w:rsid w:val="00CB6EA8"/>
    <w:rsid w:val="00CC0DF6"/>
    <w:rsid w:val="00CC3CC6"/>
    <w:rsid w:val="00CC3E16"/>
    <w:rsid w:val="00CC55B9"/>
    <w:rsid w:val="00CD66FF"/>
    <w:rsid w:val="00CE4164"/>
    <w:rsid w:val="00D0158B"/>
    <w:rsid w:val="00D21C08"/>
    <w:rsid w:val="00D2389C"/>
    <w:rsid w:val="00D25789"/>
    <w:rsid w:val="00D2629B"/>
    <w:rsid w:val="00D36C32"/>
    <w:rsid w:val="00D67AB8"/>
    <w:rsid w:val="00D70FDC"/>
    <w:rsid w:val="00D80B98"/>
    <w:rsid w:val="00D87C08"/>
    <w:rsid w:val="00D95F20"/>
    <w:rsid w:val="00DA419E"/>
    <w:rsid w:val="00DA62D2"/>
    <w:rsid w:val="00DB44DA"/>
    <w:rsid w:val="00DC46F9"/>
    <w:rsid w:val="00DD013F"/>
    <w:rsid w:val="00DD17B6"/>
    <w:rsid w:val="00DD4A3A"/>
    <w:rsid w:val="00DE06BB"/>
    <w:rsid w:val="00DE181C"/>
    <w:rsid w:val="00DE3C16"/>
    <w:rsid w:val="00DE5DBB"/>
    <w:rsid w:val="00E0382F"/>
    <w:rsid w:val="00E20A3D"/>
    <w:rsid w:val="00E21B9E"/>
    <w:rsid w:val="00E27F63"/>
    <w:rsid w:val="00E37157"/>
    <w:rsid w:val="00E565FF"/>
    <w:rsid w:val="00E620D0"/>
    <w:rsid w:val="00E65CA9"/>
    <w:rsid w:val="00E90B80"/>
    <w:rsid w:val="00E960F0"/>
    <w:rsid w:val="00EA6633"/>
    <w:rsid w:val="00EC0BB0"/>
    <w:rsid w:val="00EC2B0F"/>
    <w:rsid w:val="00EC3B4A"/>
    <w:rsid w:val="00EC482D"/>
    <w:rsid w:val="00EE2A84"/>
    <w:rsid w:val="00EE5DD8"/>
    <w:rsid w:val="00EF508A"/>
    <w:rsid w:val="00EF5DB1"/>
    <w:rsid w:val="00F02B14"/>
    <w:rsid w:val="00F05149"/>
    <w:rsid w:val="00F17B48"/>
    <w:rsid w:val="00F31AC4"/>
    <w:rsid w:val="00F4463E"/>
    <w:rsid w:val="00F45004"/>
    <w:rsid w:val="00F72B6A"/>
    <w:rsid w:val="00F754F3"/>
    <w:rsid w:val="00F76D16"/>
    <w:rsid w:val="00F80EC9"/>
    <w:rsid w:val="00F91A95"/>
    <w:rsid w:val="00F95DA2"/>
    <w:rsid w:val="00F96B0B"/>
    <w:rsid w:val="00FA086B"/>
    <w:rsid w:val="00FA31F3"/>
    <w:rsid w:val="00FA61C3"/>
    <w:rsid w:val="00FB0B2E"/>
    <w:rsid w:val="00FD1995"/>
    <w:rsid w:val="00FD450A"/>
    <w:rsid w:val="00FE0DAB"/>
    <w:rsid w:val="00FE20B9"/>
    <w:rsid w:val="00FE33C2"/>
    <w:rsid w:val="00FE33C7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,"/>
  <w:listSeparator w:val=";"/>
  <w14:docId w14:val="5B13983B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FB346-387F-4109-9685-9A873D2C4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3</Pages>
  <Words>589</Words>
  <Characters>3356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Bente Jønshøj</dc:creator>
  <cp:lastModifiedBy>Bente Jønshøj</cp:lastModifiedBy>
  <cp:revision>14</cp:revision>
  <cp:lastPrinted>2008-10-22T12:54:00Z</cp:lastPrinted>
  <dcterms:created xsi:type="dcterms:W3CDTF">2021-11-18T13:51:00Z</dcterms:created>
  <dcterms:modified xsi:type="dcterms:W3CDTF">2021-12-08T13:17:00Z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2892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637380974612367444</vt:lpwstr>
  </property>
</Properties>
</file>