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A585B" w14:textId="3594735E" w:rsidR="00215210" w:rsidRDefault="00215210">
      <w:r>
        <w:t>+,3,3</w:t>
      </w:r>
    </w:p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3779EE" w:rsidRPr="00F257CD" w14:paraId="1D3EF0B1" w14:textId="77777777" w:rsidTr="0071297B">
        <w:trPr>
          <w:trHeight w:hRule="exact" w:val="3674"/>
        </w:trPr>
        <w:tc>
          <w:tcPr>
            <w:tcW w:w="8220" w:type="dxa"/>
          </w:tcPr>
          <w:p w14:paraId="5EC5ABD3" w14:textId="1EE07FEC" w:rsidR="003779EE" w:rsidRDefault="00B7658A" w:rsidP="0071297B">
            <w:pPr>
              <w:pStyle w:val="Dokumentinfo"/>
              <w:jc w:val="both"/>
            </w:pPr>
            <w:r>
              <w:t>Ordinært</w:t>
            </w:r>
            <w:r w:rsidR="00DD4A3A">
              <w:t xml:space="preserve"> </w:t>
            </w:r>
            <w:r>
              <w:t xml:space="preserve">LAMU- og AMG-møde den </w:t>
            </w:r>
            <w:r w:rsidR="00C40EF1">
              <w:t>13. november 2023</w:t>
            </w:r>
          </w:p>
          <w:p w14:paraId="605DAFFE" w14:textId="5561211C" w:rsidR="003779EE" w:rsidRPr="00F257CD" w:rsidRDefault="00B7658A" w:rsidP="0071297B">
            <w:pPr>
              <w:pStyle w:val="Dokumentinfo"/>
            </w:pPr>
            <w:r>
              <w:t xml:space="preserve">kl. </w:t>
            </w:r>
            <w:r w:rsidR="00C40EF1">
              <w:t>09.15</w:t>
            </w:r>
            <w:r>
              <w:t xml:space="preserve"> – 1</w:t>
            </w:r>
            <w:r w:rsidR="00C40EF1">
              <w:t>1</w:t>
            </w:r>
            <w:r w:rsidR="003779EE">
              <w:t xml:space="preserve">.00 </w:t>
            </w:r>
            <w:r w:rsidR="000445B3">
              <w:t>i lokale 128, bygning 1911</w:t>
            </w:r>
          </w:p>
          <w:p w14:paraId="05359B2A" w14:textId="77777777" w:rsidR="003779EE" w:rsidRDefault="003779EE" w:rsidP="0071297B">
            <w:pPr>
              <w:pStyle w:val="Dokumentinfo"/>
            </w:pPr>
          </w:p>
          <w:p w14:paraId="748E3F58" w14:textId="77777777" w:rsidR="003779EE" w:rsidRDefault="003779EE" w:rsidP="0071297B">
            <w:pPr>
              <w:pStyle w:val="Dokumentinfo"/>
            </w:pPr>
          </w:p>
          <w:p w14:paraId="10210FCD" w14:textId="77777777" w:rsidR="003779EE" w:rsidRDefault="003779EE" w:rsidP="0071297B">
            <w:pPr>
              <w:pStyle w:val="Dokumentinfo"/>
            </w:pPr>
          </w:p>
          <w:p w14:paraId="5F67F6A0" w14:textId="77777777" w:rsidR="003779EE" w:rsidRPr="00F257CD" w:rsidRDefault="003779EE" w:rsidP="0071297B">
            <w:pPr>
              <w:pStyle w:val="Dokumentinfo"/>
            </w:pPr>
          </w:p>
          <w:p w14:paraId="326D3915" w14:textId="77777777" w:rsidR="003779EE" w:rsidRDefault="003779EE" w:rsidP="0071297B">
            <w:pPr>
              <w:pStyle w:val="Dokumentinfo"/>
              <w:rPr>
                <w:b w:val="0"/>
              </w:rPr>
            </w:pPr>
            <w:bookmarkStart w:id="0" w:name="SD_LAN_Participants"/>
            <w:r w:rsidRPr="00F257CD">
              <w:t>Deltagere</w:t>
            </w:r>
            <w:bookmarkEnd w:id="0"/>
            <w:r w:rsidRPr="00F257CD">
              <w:t xml:space="preserve">: </w:t>
            </w:r>
            <w:r w:rsidR="00DD013F">
              <w:rPr>
                <w:b w:val="0"/>
              </w:rPr>
              <w:t>Anne Mette Mørcke (AMM), Anders Hyldig (AH), Sarah Robinson (SR), Julie Lykke Facius (JLF), Bente Jønshøj (BJ, referent).</w:t>
            </w:r>
          </w:p>
          <w:p w14:paraId="2333B61E" w14:textId="77777777" w:rsidR="003779EE" w:rsidRPr="00F257CD" w:rsidRDefault="003779EE" w:rsidP="00DD013F">
            <w:pPr>
              <w:pStyle w:val="Dokumentinfo"/>
              <w:tabs>
                <w:tab w:val="left" w:pos="851"/>
              </w:tabs>
              <w:rPr>
                <w:b w:val="0"/>
              </w:rPr>
            </w:pPr>
          </w:p>
        </w:tc>
        <w:tc>
          <w:tcPr>
            <w:tcW w:w="1984" w:type="dxa"/>
          </w:tcPr>
          <w:p w14:paraId="11DE6E6C" w14:textId="77777777" w:rsidR="003779EE" w:rsidRPr="00F257CD" w:rsidRDefault="003779EE" w:rsidP="0071297B">
            <w:pPr>
              <w:pStyle w:val="DokumentNavn"/>
            </w:pPr>
          </w:p>
        </w:tc>
      </w:tr>
    </w:tbl>
    <w:p w14:paraId="12A46668" w14:textId="77777777" w:rsidR="003779EE" w:rsidRDefault="003779EE" w:rsidP="003779EE">
      <w:pPr>
        <w:pStyle w:val="Overskrift1"/>
        <w:snapToGrid w:val="0"/>
        <w:spacing w:before="40"/>
      </w:pPr>
      <w:r>
        <w:t>Godkendelse af dagsorden</w:t>
      </w:r>
    </w:p>
    <w:p w14:paraId="1F247220" w14:textId="51E535B2" w:rsidR="00B53593" w:rsidRPr="00B53593" w:rsidRDefault="00B53593" w:rsidP="00B53593">
      <w:pPr>
        <w:ind w:left="425"/>
      </w:pPr>
      <w:r>
        <w:t>Dagsorden blev godkendt.</w:t>
      </w:r>
    </w:p>
    <w:p w14:paraId="47F96EC9" w14:textId="77777777" w:rsidR="003779EE" w:rsidRDefault="003779EE" w:rsidP="003779EE">
      <w:pPr>
        <w:ind w:left="425"/>
      </w:pPr>
    </w:p>
    <w:p w14:paraId="471BE80A" w14:textId="5B415204" w:rsidR="003779EE" w:rsidRDefault="00B7658A" w:rsidP="00DD013F">
      <w:pPr>
        <w:pStyle w:val="Overskrift1"/>
        <w:snapToGrid w:val="0"/>
        <w:spacing w:before="40"/>
      </w:pPr>
      <w:r>
        <w:t>Godkendelse af referat</w:t>
      </w:r>
    </w:p>
    <w:p w14:paraId="73F4545E" w14:textId="6B324F87" w:rsidR="000445B3" w:rsidRPr="000445B3" w:rsidRDefault="000445B3" w:rsidP="000445B3">
      <w:pPr>
        <w:ind w:left="425"/>
      </w:pPr>
      <w:r>
        <w:t xml:space="preserve">Referat af mødet den </w:t>
      </w:r>
      <w:r w:rsidR="00C40EF1">
        <w:t>15. maj</w:t>
      </w:r>
      <w:r w:rsidR="000B520F">
        <w:t xml:space="preserve"> 2023</w:t>
      </w:r>
      <w:r w:rsidR="00B53593">
        <w:t xml:space="preserve"> blev godkendt</w:t>
      </w:r>
      <w:r w:rsidR="001B5059">
        <w:t>.</w:t>
      </w:r>
      <w:r w:rsidR="001B5059">
        <w:br/>
        <w:t xml:space="preserve">LAMU vil gerne have at dagsordenerne og referater får sin egen bjælke på medarbejderportalen. </w:t>
      </w:r>
      <w:r w:rsidR="007206EE">
        <w:t>BJ beder NA om oprettelse.</w:t>
      </w:r>
    </w:p>
    <w:p w14:paraId="14A1AB5E" w14:textId="77777777" w:rsidR="003779EE" w:rsidRPr="004548EA" w:rsidRDefault="003779EE" w:rsidP="003779EE">
      <w:pPr>
        <w:snapToGrid w:val="0"/>
        <w:spacing w:before="40"/>
        <w:ind w:left="425"/>
        <w:rPr>
          <w:i/>
        </w:rPr>
      </w:pPr>
    </w:p>
    <w:p w14:paraId="662FE1FD" w14:textId="2B53552B" w:rsidR="00646003" w:rsidRDefault="00C40EF1" w:rsidP="00646003">
      <w:pPr>
        <w:pStyle w:val="Overskrift1"/>
        <w:snapToGrid w:val="0"/>
        <w:spacing w:before="40"/>
      </w:pPr>
      <w:r>
        <w:t>Fokusområder og indsatsområder E23 og F24</w:t>
      </w:r>
    </w:p>
    <w:p w14:paraId="43409EBD" w14:textId="4D923CD9" w:rsidR="00646003" w:rsidRDefault="00646003" w:rsidP="00646003">
      <w:pPr>
        <w:ind w:left="425"/>
      </w:pPr>
      <w:r>
        <w:t xml:space="preserve">Status </w:t>
      </w:r>
      <w:r w:rsidR="00B53593">
        <w:t xml:space="preserve">på fokusområder og indsatsområder i E23 og F24 blev drøftet. </w:t>
      </w:r>
    </w:p>
    <w:p w14:paraId="7266BA87" w14:textId="1367E20F" w:rsidR="00E341A7" w:rsidRDefault="00E341A7" w:rsidP="00E341A7">
      <w:pPr>
        <w:pStyle w:val="Listeafsnit"/>
        <w:numPr>
          <w:ilvl w:val="0"/>
          <w:numId w:val="19"/>
        </w:numPr>
      </w:pPr>
      <w:r>
        <w:t>AMG har været på rundtur hos de enkelte afdelingerne, hvor</w:t>
      </w:r>
      <w:r w:rsidR="00B53593">
        <w:t xml:space="preserve"> stresspolitik</w:t>
      </w:r>
      <w:r>
        <w:t xml:space="preserve"> blev drøftet og der</w:t>
      </w:r>
      <w:r w:rsidR="00EF2C83">
        <w:t xml:space="preserve"> </w:t>
      </w:r>
      <w:r w:rsidR="001B5059">
        <w:t>var mulighed for</w:t>
      </w:r>
      <w:r w:rsidR="00EF2C83">
        <w:t xml:space="preserve"> </w:t>
      </w:r>
      <w:r>
        <w:t xml:space="preserve">input til andre tiltag. Stresspolitikken ligger på </w:t>
      </w:r>
      <w:proofErr w:type="spellStart"/>
      <w:r>
        <w:t>CEDs</w:t>
      </w:r>
      <w:proofErr w:type="spellEnd"/>
      <w:r>
        <w:t xml:space="preserve"> medarbejderportal.</w:t>
      </w:r>
      <w:r w:rsidR="00EF2C83">
        <w:t xml:space="preserve"> AMG vil besøg</w:t>
      </w:r>
      <w:r w:rsidR="00F94821">
        <w:t>e de enkelte afdelinger</w:t>
      </w:r>
      <w:r w:rsidR="00EF2C83">
        <w:t xml:space="preserve"> </w:t>
      </w:r>
      <w:r w:rsidR="001B5059">
        <w:t>m</w:t>
      </w:r>
      <w:r w:rsidR="00EF2C83">
        <w:t>in. 1 gang om året.</w:t>
      </w:r>
    </w:p>
    <w:p w14:paraId="5AD31A79" w14:textId="7E0EFD95" w:rsidR="00E341A7" w:rsidRDefault="00E341A7" w:rsidP="00E341A7">
      <w:pPr>
        <w:pStyle w:val="Listeafsnit"/>
        <w:numPr>
          <w:ilvl w:val="0"/>
          <w:numId w:val="19"/>
        </w:numPr>
      </w:pPr>
      <w:r>
        <w:t>Sekretariatet har udarbejdet en medarbejderoversigt på hver enkelt afdeling. Oversigten kan ses på indgangsdørene til hver afdeling</w:t>
      </w:r>
      <w:r w:rsidR="00F94821">
        <w:t>. Sekretariatsoversigten er ikke synlig og flyttes over på glasgelænderet</w:t>
      </w:r>
    </w:p>
    <w:p w14:paraId="7AFC24F3" w14:textId="0DCC9F7C" w:rsidR="00266675" w:rsidRDefault="00E341A7" w:rsidP="00266675">
      <w:pPr>
        <w:pStyle w:val="Listeafsnit"/>
        <w:numPr>
          <w:ilvl w:val="0"/>
          <w:numId w:val="19"/>
        </w:numPr>
      </w:pPr>
      <w:r>
        <w:t>Mere effektive møder</w:t>
      </w:r>
      <w:r w:rsidR="00266675">
        <w:t xml:space="preserve">. </w:t>
      </w:r>
      <w:r w:rsidR="00F94821">
        <w:t>AMG planlægger at l</w:t>
      </w:r>
      <w:r w:rsidR="007206EE">
        <w:t>ave et CED-møde i februar 2024.</w:t>
      </w:r>
      <w:r w:rsidR="001A1F9B">
        <w:t xml:space="preserve"> </w:t>
      </w:r>
    </w:p>
    <w:p w14:paraId="2B5FA2D8" w14:textId="7E0F361B" w:rsidR="00E341A7" w:rsidRDefault="00266675" w:rsidP="00E341A7">
      <w:pPr>
        <w:pStyle w:val="Listeafsnit"/>
        <w:numPr>
          <w:ilvl w:val="0"/>
          <w:numId w:val="19"/>
        </w:numPr>
      </w:pPr>
      <w:r>
        <w:t>Mulighed for at følge med i forskningsgruppens arbejde</w:t>
      </w:r>
      <w:r w:rsidR="001A1F9B">
        <w:t>: der bliver lavet poster</w:t>
      </w:r>
      <w:r w:rsidR="00F84CF9">
        <w:t>s</w:t>
      </w:r>
      <w:r w:rsidR="001A1F9B">
        <w:t xml:space="preserve"> som kan sættes på dørene.</w:t>
      </w:r>
    </w:p>
    <w:p w14:paraId="463BBCE5" w14:textId="4A06AB2A" w:rsidR="00266675" w:rsidRDefault="00266675" w:rsidP="00E341A7">
      <w:pPr>
        <w:pStyle w:val="Listeafsnit"/>
        <w:numPr>
          <w:ilvl w:val="0"/>
          <w:numId w:val="19"/>
        </w:numPr>
      </w:pPr>
      <w:r>
        <w:t>Der vil være løbende fokus på træk, lys og ventilation, der skal løses af AU Byg.</w:t>
      </w:r>
    </w:p>
    <w:p w14:paraId="0E245F3B" w14:textId="289BA691" w:rsidR="00E341A7" w:rsidRDefault="00955C2C" w:rsidP="00E341A7">
      <w:pPr>
        <w:ind w:left="425"/>
      </w:pPr>
      <w:r>
        <w:t>Overordnet set</w:t>
      </w:r>
      <w:r w:rsidR="00CC4274">
        <w:t>,</w:t>
      </w:r>
      <w:r>
        <w:t xml:space="preserve"> ser arbejdsmiljøet på CED fornuftigt ud.</w:t>
      </w:r>
    </w:p>
    <w:p w14:paraId="03128A5E" w14:textId="77777777" w:rsidR="00B53593" w:rsidRDefault="00B53593" w:rsidP="00646003">
      <w:pPr>
        <w:ind w:left="425"/>
      </w:pPr>
    </w:p>
    <w:p w14:paraId="6BCFCBA9" w14:textId="3F07A6E0" w:rsidR="00646003" w:rsidRDefault="00646003" w:rsidP="00646003">
      <w:pPr>
        <w:pStyle w:val="Overskrift1"/>
      </w:pPr>
      <w:r>
        <w:t>Forslag til mødeplan 2024</w:t>
      </w:r>
    </w:p>
    <w:p w14:paraId="593E3D5A" w14:textId="28B8EA2E" w:rsidR="00646003" w:rsidRPr="00646003" w:rsidRDefault="00646003" w:rsidP="00646003">
      <w:pPr>
        <w:ind w:left="425"/>
      </w:pPr>
      <w:r>
        <w:t xml:space="preserve">Forslag til mødeplanen </w:t>
      </w:r>
      <w:r w:rsidR="00B53593">
        <w:t>i 2024 blev omdelt på mødet. LAMU tilsluttede sig planen og BJ ligger datoerne ind i medlemmernes kalendere.</w:t>
      </w:r>
    </w:p>
    <w:p w14:paraId="6EB05BC5" w14:textId="74772892" w:rsidR="00646003" w:rsidRPr="00646003" w:rsidRDefault="00646003" w:rsidP="00646003">
      <w:r>
        <w:tab/>
      </w:r>
    </w:p>
    <w:p w14:paraId="11CAFC78" w14:textId="77777777" w:rsidR="003779EE" w:rsidRDefault="003779EE" w:rsidP="003779EE">
      <w:pPr>
        <w:pStyle w:val="Overskrift1"/>
        <w:snapToGrid w:val="0"/>
        <w:spacing w:before="40"/>
      </w:pPr>
      <w:r>
        <w:lastRenderedPageBreak/>
        <w:t>Eventuelt</w:t>
      </w:r>
    </w:p>
    <w:p w14:paraId="615B88E2" w14:textId="1B9D5F75" w:rsidR="00266675" w:rsidRPr="00266675" w:rsidRDefault="00266675" w:rsidP="00266675">
      <w:pPr>
        <w:ind w:left="425"/>
      </w:pPr>
      <w:r>
        <w:t xml:space="preserve">Janne Saltoft Hansen har forslået at der afholdes et førstehjælpskursus på CED. LAMU synes det var en god ide og vil gå videre med planlægning </w:t>
      </w:r>
      <w:r w:rsidR="00CC4274">
        <w:t xml:space="preserve">i </w:t>
      </w:r>
      <w:r>
        <w:t>F24.</w:t>
      </w:r>
    </w:p>
    <w:p w14:paraId="33443933" w14:textId="77777777" w:rsidR="005E241D" w:rsidRPr="005E241D" w:rsidRDefault="005E241D" w:rsidP="005E241D"/>
    <w:p w14:paraId="5B531671" w14:textId="77777777" w:rsidR="003779EE" w:rsidRDefault="003779EE" w:rsidP="003779EE"/>
    <w:p w14:paraId="5A0A9DE2" w14:textId="77777777" w:rsidR="003779EE" w:rsidRDefault="003779EE" w:rsidP="003779EE"/>
    <w:p w14:paraId="04D842F1" w14:textId="40336FC2" w:rsidR="00F715C4" w:rsidRDefault="0017146A" w:rsidP="0017146A">
      <w:r>
        <w:t>Anne Mette Mørcke</w:t>
      </w:r>
      <w:r w:rsidR="00F715C4">
        <w:tab/>
      </w:r>
      <w:r w:rsidR="00F715C4">
        <w:tab/>
      </w:r>
      <w:r w:rsidR="00F715C4">
        <w:tab/>
      </w:r>
      <w:r w:rsidR="00F715C4">
        <w:tab/>
        <w:t>Julie Lykke Facius</w:t>
      </w:r>
    </w:p>
    <w:p w14:paraId="15275403" w14:textId="655541D0" w:rsidR="0017146A" w:rsidRDefault="0017146A" w:rsidP="0017146A">
      <w:r>
        <w:t>Centerleder</w:t>
      </w:r>
      <w:r w:rsidR="00F715C4">
        <w:tab/>
      </w:r>
      <w:r w:rsidR="00F715C4">
        <w:tab/>
      </w:r>
      <w:r w:rsidR="00F715C4">
        <w:tab/>
      </w:r>
      <w:r w:rsidR="00F715C4">
        <w:tab/>
      </w:r>
      <w:r w:rsidR="00F715C4">
        <w:tab/>
      </w:r>
      <w:r w:rsidR="000F6CA5">
        <w:t>Centersekretær</w:t>
      </w:r>
    </w:p>
    <w:p w14:paraId="3759CA7B" w14:textId="0AB99998" w:rsidR="000F6CA5" w:rsidRDefault="0017146A" w:rsidP="0017146A">
      <w:r>
        <w:t>Formand</w:t>
      </w:r>
      <w:r w:rsidR="000F6CA5">
        <w:tab/>
      </w:r>
      <w:r w:rsidR="000F6CA5">
        <w:tab/>
      </w:r>
      <w:r w:rsidR="000F6CA5">
        <w:tab/>
      </w:r>
      <w:r w:rsidR="000F6CA5">
        <w:tab/>
      </w:r>
      <w:r w:rsidR="000F6CA5">
        <w:tab/>
        <w:t>Næstformand</w:t>
      </w:r>
    </w:p>
    <w:p w14:paraId="20CEA925" w14:textId="782ED2CC" w:rsidR="003779EE" w:rsidRDefault="003779EE" w:rsidP="0017146A">
      <w:r>
        <w:tab/>
      </w:r>
      <w:r>
        <w:tab/>
      </w:r>
      <w:r>
        <w:tab/>
      </w:r>
    </w:p>
    <w:p w14:paraId="333BB0CE" w14:textId="77777777" w:rsidR="003779EE" w:rsidRDefault="003779EE" w:rsidP="003779EE">
      <w:pPr>
        <w:ind w:left="5040" w:firstLine="720"/>
      </w:pPr>
      <w:r>
        <w:t>/Bente Jønshøj</w:t>
      </w:r>
    </w:p>
    <w:p w14:paraId="13FAA9CD" w14:textId="77777777" w:rsidR="003779EE" w:rsidRPr="00F257CD" w:rsidRDefault="003779EE" w:rsidP="003779E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Afdelingsleder</w:t>
      </w:r>
      <w:r>
        <w:tab/>
      </w:r>
    </w:p>
    <w:p w14:paraId="1250E495" w14:textId="77777777" w:rsidR="004E03A6" w:rsidRPr="009F4F0B" w:rsidRDefault="004E03A6" w:rsidP="008F47F2">
      <w:pPr>
        <w:spacing w:line="14" w:lineRule="exact"/>
      </w:pPr>
    </w:p>
    <w:sectPr w:rsidR="004E03A6" w:rsidRPr="009F4F0B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25374" w14:textId="77777777" w:rsidR="00501A89" w:rsidRDefault="00501A89">
      <w:r>
        <w:separator/>
      </w:r>
    </w:p>
  </w:endnote>
  <w:endnote w:type="continuationSeparator" w:id="0">
    <w:p w14:paraId="01974846" w14:textId="77777777" w:rsidR="00501A89" w:rsidRDefault="00501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017BCFB-70B2-4410-B14F-6DCB26AEEA7B}"/>
    <w:embedBold r:id="rId2" w:fontKey="{773FD062-0109-4B79-AD9C-0C48CC6D7E65}"/>
    <w:embedItalic r:id="rId3" w:fontKey="{7D2F8269-CBC8-4A85-B254-C4FE64CB4A01}"/>
    <w:embedBoldItalic r:id="rId4" w:fontKey="{EF2F3431-1F4B-4683-AB30-E06300A8B0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887CEDB3-6972-47B0-90AB-24263B8BE907}"/>
    <w:embedBold r:id="rId6" w:fontKey="{D82A8551-2E6C-4D44-83F1-4A82B5EFDB98}"/>
  </w:font>
  <w:font w:name="Helv">
    <w:panose1 w:val="020B0604020202030204"/>
    <w:charset w:val="4D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5F7FBB8-DB4E-4934-8FF6-128D4ECA275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DB74AC50-589D-47ED-A78D-480772AA465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5F74B96-1124-4941-845B-C2ECB44A15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97E0288-A879-4A2C-9AA1-2CCF12CAF2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08B41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215210" w14:paraId="79E82BAD" w14:textId="77777777" w:rsidTr="008F47F2">
      <w:tc>
        <w:tcPr>
          <w:tcW w:w="2409" w:type="dxa"/>
        </w:tcPr>
        <w:p w14:paraId="4D8B22F7" w14:textId="77777777" w:rsidR="00B704CF" w:rsidRPr="009224E3" w:rsidRDefault="00B704CF" w:rsidP="00B704CF">
          <w:bookmarkStart w:id="69" w:name="IMG_Secondary"/>
          <w:r>
            <w:rPr>
              <w:noProof/>
            </w:rPr>
            <w:drawing>
              <wp:inline distT="0" distB="0" distL="0" distR="0" wp14:anchorId="700ABEDC" wp14:editId="6748F92D">
                <wp:extent cx="648000" cy="648000"/>
                <wp:effectExtent l="0" t="0" r="0" b="0"/>
                <wp:docPr id="137979420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979420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9"/>
        </w:p>
      </w:tc>
      <w:tc>
        <w:tcPr>
          <w:tcW w:w="2341" w:type="dxa"/>
          <w:vAlign w:val="bottom"/>
        </w:tcPr>
        <w:p w14:paraId="6DC93C5D" w14:textId="77777777" w:rsidR="00B704CF" w:rsidRPr="009224E3" w:rsidRDefault="00B704CF" w:rsidP="008F47F2">
          <w:pPr>
            <w:pStyle w:val="Template-Companyname"/>
          </w:pPr>
          <w:bookmarkStart w:id="70" w:name="OFF_UnitName"/>
          <w:bookmarkStart w:id="71" w:name="OFF_UnitName_HIF"/>
          <w:r>
            <w:t>Forskningsbaseret Center for Universitetspædagogik</w:t>
          </w:r>
          <w:bookmarkEnd w:id="70"/>
        </w:p>
        <w:p w14:paraId="5C1DA56F" w14:textId="77777777" w:rsidR="00B704CF" w:rsidRPr="009224E3" w:rsidRDefault="00B704CF" w:rsidP="008F47F2">
          <w:pPr>
            <w:pStyle w:val="Template-Address"/>
          </w:pPr>
          <w:bookmarkStart w:id="72" w:name="LAN_AU"/>
          <w:bookmarkEnd w:id="71"/>
          <w:r>
            <w:t>Aarhus Universitet</w:t>
          </w:r>
          <w:bookmarkEnd w:id="72"/>
        </w:p>
        <w:p w14:paraId="786071A8" w14:textId="77777777" w:rsidR="00B704CF" w:rsidRPr="009224E3" w:rsidRDefault="00B704CF" w:rsidP="008F47F2">
          <w:pPr>
            <w:pStyle w:val="Template-Address"/>
          </w:pPr>
          <w:bookmarkStart w:id="73" w:name="OFF_AddressComputed"/>
          <w:r>
            <w:t>Trøjborgvej 82 - 84</w:t>
          </w:r>
          <w:r>
            <w:br/>
            <w:t>8200 Aarhus N</w:t>
          </w:r>
          <w:bookmarkEnd w:id="73"/>
        </w:p>
      </w:tc>
      <w:tc>
        <w:tcPr>
          <w:tcW w:w="2591" w:type="dxa"/>
          <w:vAlign w:val="bottom"/>
        </w:tcPr>
        <w:p w14:paraId="26F52E2C" w14:textId="77777777" w:rsidR="00B704CF" w:rsidRPr="009224E3" w:rsidRDefault="00B704CF" w:rsidP="008F47F2">
          <w:pPr>
            <w:pStyle w:val="Template-Address"/>
            <w:jc w:val="right"/>
          </w:pPr>
          <w:bookmarkStart w:id="74" w:name="LAN_Tel"/>
          <w:bookmarkStart w:id="75" w:name="OFF_Phone_HIF"/>
          <w:r>
            <w:t>Tlf.:</w:t>
          </w:r>
          <w:bookmarkEnd w:id="74"/>
          <w:r w:rsidRPr="009224E3">
            <w:t xml:space="preserve"> </w:t>
          </w:r>
          <w:bookmarkStart w:id="76" w:name="OFF_Phone"/>
          <w:r>
            <w:t>+45 8715 0000</w:t>
          </w:r>
          <w:bookmarkEnd w:id="76"/>
        </w:p>
        <w:p w14:paraId="26F91671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77" w:name="LAN_Fax"/>
          <w:bookmarkStart w:id="78" w:name="OFF_Fax_HIF"/>
          <w:bookmarkEnd w:id="75"/>
          <w:r>
            <w:rPr>
              <w:vanish/>
            </w:rPr>
            <w:t>Fax:</w:t>
          </w:r>
          <w:bookmarkEnd w:id="77"/>
          <w:r w:rsidRPr="009224E3">
            <w:rPr>
              <w:vanish/>
            </w:rPr>
            <w:t xml:space="preserve"> </w:t>
          </w:r>
          <w:bookmarkStart w:id="79" w:name="OFF_Fax"/>
          <w:bookmarkEnd w:id="79"/>
        </w:p>
        <w:p w14:paraId="3CDEB954" w14:textId="77777777" w:rsidR="00B704CF" w:rsidRPr="00501A89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0" w:name="OFF_Email_HIF"/>
          <w:bookmarkEnd w:id="78"/>
          <w:r w:rsidRPr="00501A89">
            <w:rPr>
              <w:lang w:val="en-US"/>
            </w:rPr>
            <w:t xml:space="preserve">E-mail: </w:t>
          </w:r>
          <w:bookmarkStart w:id="81" w:name="OFF_Email"/>
          <w:r w:rsidRPr="00501A89">
            <w:rPr>
              <w:lang w:val="en-US"/>
            </w:rPr>
            <w:t>au@au.dk</w:t>
          </w:r>
          <w:bookmarkEnd w:id="81"/>
        </w:p>
        <w:p w14:paraId="4778A1E8" w14:textId="77777777" w:rsidR="00B704CF" w:rsidRPr="00501A89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2" w:name="OFF_wwwComputed_HIF"/>
          <w:bookmarkEnd w:id="80"/>
          <w:r w:rsidRPr="00501A89">
            <w:rPr>
              <w:lang w:val="en-US"/>
            </w:rPr>
            <w:t xml:space="preserve">Web: </w:t>
          </w:r>
          <w:bookmarkStart w:id="83" w:name="OFF_wwwComputed"/>
          <w:r w:rsidRPr="00501A89">
            <w:rPr>
              <w:lang w:val="en-US"/>
            </w:rPr>
            <w:t>www.au.dk</w:t>
          </w:r>
          <w:bookmarkEnd w:id="82"/>
          <w:bookmarkEnd w:id="83"/>
        </w:p>
      </w:tc>
    </w:tr>
  </w:tbl>
  <w:p w14:paraId="5AE0895A" w14:textId="77777777" w:rsidR="00EC0BB0" w:rsidRPr="00501A89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DEA11" w14:textId="77777777" w:rsidR="00501A89" w:rsidRDefault="00501A89">
      <w:r>
        <w:separator/>
      </w:r>
    </w:p>
  </w:footnote>
  <w:footnote w:type="continuationSeparator" w:id="0">
    <w:p w14:paraId="51623D78" w14:textId="77777777" w:rsidR="00501A89" w:rsidRDefault="00501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F51C8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C3C4299" wp14:editId="7ED3A6F8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C2BE8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1D7D4717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3C4299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758C2BE8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14:paraId="1D7D4717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18B96B90" wp14:editId="1C60235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FD09B88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7D411AD1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F38AB01" wp14:editId="2C051C8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F70AB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AB01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72FF70AB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5B236438" wp14:editId="77C88CA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3C83050" wp14:editId="11F26ADF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1A9229" w14:textId="77777777" w:rsidR="00D67AB8" w:rsidRDefault="00D67AB8" w:rsidP="00C22DE2">
                          <w:pPr>
                            <w:pStyle w:val="Emne"/>
                          </w:pPr>
                          <w:bookmarkStart w:id="13" w:name="CUS_DocumentName_1"/>
                          <w:r>
                            <w:t>Dagsorden</w:t>
                          </w:r>
                          <w:bookmarkEnd w:id="13"/>
                        </w:p>
                        <w:p w14:paraId="2A65F122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23E06EB5" w14:textId="77777777" w:rsidR="00C22DE2" w:rsidRDefault="00C22DE2" w:rsidP="00D67AB8">
                          <w:pPr>
                            <w:pStyle w:val="Template-Afdeling"/>
                          </w:pPr>
                          <w:bookmarkStart w:id="14" w:name="USR_Name_2"/>
                          <w:r>
                            <w:t>Bente Jønshøj</w:t>
                          </w:r>
                          <w:bookmarkStart w:id="15" w:name="USR_Name_2_HIF"/>
                          <w:bookmarkEnd w:id="14"/>
                        </w:p>
                        <w:bookmarkEnd w:id="15"/>
                        <w:p w14:paraId="7403E8EC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550B9766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6" w:name="LAN_Date_1"/>
                          <w:r>
                            <w:t>Dato</w:t>
                          </w:r>
                          <w:bookmarkEnd w:id="16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7" w:name="Date_DateCustomA_1"/>
                          <w:r>
                            <w:t>7. januar 2021</w:t>
                          </w:r>
                          <w:bookmarkEnd w:id="17"/>
                        </w:p>
                        <w:p w14:paraId="38BC1306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Sagsnr_1"/>
                          <w:bookmarkStart w:id="19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0" w:name="FLD_Sagsnummer_1"/>
                          <w:bookmarkEnd w:id="20"/>
                        </w:p>
                        <w:p w14:paraId="2232A765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1" w:name="LAN_Ref_1"/>
                          <w:bookmarkStart w:id="22" w:name="FLD_Reference_1_HIF"/>
                          <w:bookmarkEnd w:id="19"/>
                          <w:r>
                            <w:rPr>
                              <w:vanish/>
                            </w:rPr>
                            <w:t>Ref</w:t>
                          </w:r>
                          <w:bookmarkEnd w:id="2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3" w:name="FLD_Reference_1"/>
                          <w:bookmarkEnd w:id="23"/>
                        </w:p>
                        <w:bookmarkEnd w:id="22"/>
                        <w:p w14:paraId="0C4C9BD8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AD73B24" wp14:editId="0E04C779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2037240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4" w:name="LAN_Page_1"/>
                          <w:r>
                            <w:t>Side</w:t>
                          </w:r>
                          <w:bookmarkEnd w:id="24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5453C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5453C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83050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241A9229" w14:textId="77777777" w:rsidR="00D67AB8" w:rsidRDefault="00D67AB8" w:rsidP="00C22DE2">
                    <w:pPr>
                      <w:pStyle w:val="Emne"/>
                    </w:pPr>
                    <w:bookmarkStart w:id="25" w:name="CUS_DocumentName_1"/>
                    <w:r>
                      <w:t>Dagsorden</w:t>
                    </w:r>
                    <w:bookmarkEnd w:id="25"/>
                  </w:p>
                  <w:p w14:paraId="2A65F122" w14:textId="77777777" w:rsidR="00C22DE2" w:rsidRDefault="00C22DE2" w:rsidP="00C22DE2">
                    <w:pPr>
                      <w:pStyle w:val="Template"/>
                    </w:pPr>
                  </w:p>
                  <w:p w14:paraId="23E06EB5" w14:textId="77777777" w:rsidR="00C22DE2" w:rsidRDefault="00C22DE2" w:rsidP="00D67AB8">
                    <w:pPr>
                      <w:pStyle w:val="Template-Afdeling"/>
                    </w:pPr>
                    <w:bookmarkStart w:id="26" w:name="USR_Name_2"/>
                    <w:r>
                      <w:t>Bente Jønshøj</w:t>
                    </w:r>
                    <w:bookmarkStart w:id="27" w:name="USR_Name_2_HIF"/>
                    <w:bookmarkEnd w:id="26"/>
                  </w:p>
                  <w:bookmarkEnd w:id="27"/>
                  <w:p w14:paraId="7403E8EC" w14:textId="77777777" w:rsidR="00D67AB8" w:rsidRDefault="00D67AB8" w:rsidP="00D67AB8">
                    <w:pPr>
                      <w:pStyle w:val="Template"/>
                    </w:pPr>
                  </w:p>
                  <w:p w14:paraId="550B9766" w14:textId="77777777" w:rsidR="00D67AB8" w:rsidRPr="00307E90" w:rsidRDefault="00D67AB8" w:rsidP="00D67AB8">
                    <w:pPr>
                      <w:pStyle w:val="Template"/>
                    </w:pPr>
                    <w:bookmarkStart w:id="28" w:name="LAN_Date_1"/>
                    <w:r>
                      <w:t>Dato</w:t>
                    </w:r>
                    <w:bookmarkEnd w:id="28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9" w:name="Date_DateCustomA_1"/>
                    <w:r>
                      <w:t>7. januar 2021</w:t>
                    </w:r>
                    <w:bookmarkEnd w:id="29"/>
                  </w:p>
                  <w:p w14:paraId="38BC1306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0" w:name="LAN_Sagsnr_1"/>
                    <w:bookmarkStart w:id="31" w:name="FLD_Sagsnummer_1_HIF"/>
                    <w:r>
                      <w:rPr>
                        <w:vanish/>
                      </w:rPr>
                      <w:t>Sags nr</w:t>
                    </w:r>
                    <w:bookmarkEnd w:id="30"/>
                    <w:r>
                      <w:rPr>
                        <w:vanish/>
                      </w:rPr>
                      <w:t xml:space="preserve">.: </w:t>
                    </w:r>
                    <w:bookmarkStart w:id="32" w:name="FLD_Sagsnummer_1"/>
                    <w:bookmarkEnd w:id="32"/>
                  </w:p>
                  <w:p w14:paraId="2232A765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3" w:name="LAN_Ref_1"/>
                    <w:bookmarkStart w:id="34" w:name="FLD_Reference_1_HIF"/>
                    <w:bookmarkEnd w:id="31"/>
                    <w:r>
                      <w:rPr>
                        <w:vanish/>
                      </w:rPr>
                      <w:t>Ref</w:t>
                    </w:r>
                    <w:bookmarkEnd w:id="33"/>
                    <w:r>
                      <w:rPr>
                        <w:vanish/>
                      </w:rPr>
                      <w:t xml:space="preserve">: </w:t>
                    </w:r>
                    <w:bookmarkStart w:id="35" w:name="FLD_Reference_1"/>
                    <w:bookmarkEnd w:id="35"/>
                  </w:p>
                  <w:bookmarkEnd w:id="34"/>
                  <w:p w14:paraId="0C4C9BD8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AD73B24" wp14:editId="0E04C779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2037240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6" w:name="LAN_Page_1"/>
                    <w:r>
                      <w:t>Side</w:t>
                    </w:r>
                    <w:bookmarkEnd w:id="36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5453C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5453C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DB138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FA9F84" wp14:editId="78C64EC3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5E1B3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1AComputed"/>
                          <w:bookmarkStart w:id="38" w:name="OFF_Logo1AComputed_HIF"/>
                          <w:bookmarkEnd w:id="37"/>
                        </w:p>
                        <w:p w14:paraId="6D506F09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9" w:name="OFF_Logo2AComputed"/>
                          <w:bookmarkStart w:id="40" w:name="OFF_Logo2AComputed_HIF"/>
                          <w:bookmarkEnd w:id="38"/>
                          <w:bookmarkEnd w:id="39"/>
                          <w:bookmarkEnd w:id="4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FA9F8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6925E1B3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1" w:name="OFF_Logo1AComputed"/>
                    <w:bookmarkStart w:id="42" w:name="OFF_Logo1AComputed_HIF"/>
                    <w:bookmarkEnd w:id="41"/>
                  </w:p>
                  <w:p w14:paraId="6D506F09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3" w:name="OFF_Logo2AComputed"/>
                    <w:bookmarkStart w:id="44" w:name="OFF_Logo2AComputed_HIF"/>
                    <w:bookmarkEnd w:id="42"/>
                    <w:bookmarkEnd w:id="43"/>
                    <w:bookmarkEnd w:id="4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6AC87770" wp14:editId="279AF36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513749B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7D54A5A1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78B006" wp14:editId="7705CED0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D1CB6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5" w:name="OFF_Logo3AComputed"/>
                          <w:bookmarkStart w:id="46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5"/>
                          <w:bookmarkEnd w:id="4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78B006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13BD1CB6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7" w:name="OFF_Logo3AComputed"/>
                    <w:bookmarkStart w:id="48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7"/>
                    <w:bookmarkEnd w:id="4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4DBEC7C" wp14:editId="740C32A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3010AB1" wp14:editId="2A03D4E3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3854A" w14:textId="0ECD9A65" w:rsidR="00EE2A84" w:rsidRDefault="00B53593" w:rsidP="008F47F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14:paraId="784D5846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4A4060F4" w14:textId="77777777" w:rsidR="00AF104F" w:rsidRDefault="00AF104F" w:rsidP="00EE2A84">
                          <w:pPr>
                            <w:pStyle w:val="Template-Afdeling"/>
                          </w:pPr>
                          <w:bookmarkStart w:id="49" w:name="USR_Name"/>
                          <w:r>
                            <w:t>Bente Jønshøj</w:t>
                          </w:r>
                          <w:bookmarkStart w:id="50" w:name="USR_Name_HIF"/>
                          <w:bookmarkEnd w:id="49"/>
                        </w:p>
                        <w:bookmarkEnd w:id="50"/>
                        <w:p w14:paraId="22D43D4B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4340391E" w14:textId="00A8CEB1" w:rsidR="00307E90" w:rsidRPr="00307E90" w:rsidRDefault="00BC6E27" w:rsidP="00307E90">
                          <w:pPr>
                            <w:pStyle w:val="Template"/>
                          </w:pPr>
                          <w:bookmarkStart w:id="51" w:name="LAN_Date"/>
                          <w:r>
                            <w:t>Dato</w:t>
                          </w:r>
                          <w:bookmarkEnd w:id="51"/>
                          <w:r>
                            <w:t xml:space="preserve">: </w:t>
                          </w:r>
                          <w:r w:rsidR="00B53593">
                            <w:t>1</w:t>
                          </w:r>
                          <w:r w:rsidR="00C40EF1">
                            <w:t>3. november</w:t>
                          </w:r>
                          <w:r w:rsidR="00E92807">
                            <w:t xml:space="preserve"> 2023</w:t>
                          </w:r>
                        </w:p>
                        <w:p w14:paraId="11DC09B2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2" w:name="LAN_Sagsnr"/>
                          <w:bookmarkStart w:id="53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4" w:name="FLD_Sagsnummer"/>
                          <w:bookmarkEnd w:id="54"/>
                        </w:p>
                        <w:p w14:paraId="416CA451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5" w:name="LAN_Ref"/>
                          <w:bookmarkStart w:id="56" w:name="FLD_Reference_HIF"/>
                          <w:bookmarkEnd w:id="53"/>
                          <w:r>
                            <w:rPr>
                              <w:vanish/>
                            </w:rPr>
                            <w:t>Ref</w:t>
                          </w:r>
                          <w:bookmarkEnd w:id="5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7" w:name="FLD_Reference"/>
                          <w:bookmarkEnd w:id="57"/>
                        </w:p>
                        <w:bookmarkEnd w:id="56"/>
                        <w:p w14:paraId="7FE8892B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6515F1" wp14:editId="0907A61B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6E33D58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8" w:name="LAN_Page"/>
                          <w:r>
                            <w:t>Side</w:t>
                          </w:r>
                          <w:bookmarkEnd w:id="58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5453C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5453C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010AB1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6BF3854A" w14:textId="0ECD9A65" w:rsidR="00EE2A84" w:rsidRDefault="00B53593" w:rsidP="008F47F2">
                    <w:pPr>
                      <w:pStyle w:val="Emne"/>
                    </w:pPr>
                    <w:r>
                      <w:t>Referat</w:t>
                    </w:r>
                  </w:p>
                  <w:p w14:paraId="784D5846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4A4060F4" w14:textId="77777777" w:rsidR="00AF104F" w:rsidRDefault="00AF104F" w:rsidP="00EE2A84">
                    <w:pPr>
                      <w:pStyle w:val="Template-Afdeling"/>
                    </w:pPr>
                    <w:bookmarkStart w:id="59" w:name="USR_Name"/>
                    <w:r>
                      <w:t>Bente Jønshøj</w:t>
                    </w:r>
                    <w:bookmarkStart w:id="60" w:name="USR_Name_HIF"/>
                    <w:bookmarkEnd w:id="59"/>
                  </w:p>
                  <w:bookmarkEnd w:id="60"/>
                  <w:p w14:paraId="22D43D4B" w14:textId="77777777" w:rsidR="00EE2A84" w:rsidRDefault="00EE2A84" w:rsidP="00307E90">
                    <w:pPr>
                      <w:pStyle w:val="Template"/>
                    </w:pPr>
                  </w:p>
                  <w:p w14:paraId="4340391E" w14:textId="00A8CEB1" w:rsidR="00307E90" w:rsidRPr="00307E90" w:rsidRDefault="00BC6E27" w:rsidP="00307E90">
                    <w:pPr>
                      <w:pStyle w:val="Template"/>
                    </w:pPr>
                    <w:bookmarkStart w:id="61" w:name="LAN_Date"/>
                    <w:r>
                      <w:t>Dato</w:t>
                    </w:r>
                    <w:bookmarkEnd w:id="61"/>
                    <w:r>
                      <w:t xml:space="preserve">: </w:t>
                    </w:r>
                    <w:r w:rsidR="00B53593">
                      <w:t>1</w:t>
                    </w:r>
                    <w:r w:rsidR="00C40EF1">
                      <w:t>3. november</w:t>
                    </w:r>
                    <w:r w:rsidR="00E92807">
                      <w:t xml:space="preserve"> 2023</w:t>
                    </w:r>
                  </w:p>
                  <w:p w14:paraId="11DC09B2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2" w:name="LAN_Sagsnr"/>
                    <w:bookmarkStart w:id="63" w:name="FLD_Sagsnummer_HIF"/>
                    <w:r>
                      <w:rPr>
                        <w:vanish/>
                      </w:rPr>
                      <w:t>Sags nr</w:t>
                    </w:r>
                    <w:bookmarkEnd w:id="62"/>
                    <w:r>
                      <w:rPr>
                        <w:vanish/>
                      </w:rPr>
                      <w:t xml:space="preserve">.: </w:t>
                    </w:r>
                    <w:bookmarkStart w:id="64" w:name="FLD_Sagsnummer"/>
                    <w:bookmarkEnd w:id="64"/>
                  </w:p>
                  <w:p w14:paraId="416CA451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5" w:name="LAN_Ref"/>
                    <w:bookmarkStart w:id="66" w:name="FLD_Reference_HIF"/>
                    <w:bookmarkEnd w:id="63"/>
                    <w:r>
                      <w:rPr>
                        <w:vanish/>
                      </w:rPr>
                      <w:t>Ref</w:t>
                    </w:r>
                    <w:bookmarkEnd w:id="65"/>
                    <w:r>
                      <w:rPr>
                        <w:vanish/>
                      </w:rPr>
                      <w:t xml:space="preserve">: </w:t>
                    </w:r>
                    <w:bookmarkStart w:id="67" w:name="FLD_Reference"/>
                    <w:bookmarkEnd w:id="67"/>
                  </w:p>
                  <w:bookmarkEnd w:id="66"/>
                  <w:p w14:paraId="7FE8892B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86515F1" wp14:editId="0907A61B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6E33D58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8" w:name="LAN_Page"/>
                    <w:r>
                      <w:t>Side</w:t>
                    </w:r>
                    <w:bookmarkEnd w:id="68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5453C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5453C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44541DC"/>
    <w:multiLevelType w:val="hybridMultilevel"/>
    <w:tmpl w:val="D46CAB34"/>
    <w:lvl w:ilvl="0" w:tplc="20BAF8D6">
      <w:numFmt w:val="bullet"/>
      <w:lvlText w:val="-"/>
      <w:lvlJc w:val="left"/>
      <w:pPr>
        <w:ind w:left="785" w:hanging="360"/>
      </w:pPr>
      <w:rPr>
        <w:rFonts w:ascii="Georgia" w:eastAsia="Times New Roman" w:hAnsi="Georgia" w:cs="Arial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0EE0445"/>
    <w:multiLevelType w:val="hybridMultilevel"/>
    <w:tmpl w:val="DC4AB736"/>
    <w:lvl w:ilvl="0" w:tplc="D5ACC088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67957C1E"/>
    <w:multiLevelType w:val="hybridMultilevel"/>
    <w:tmpl w:val="9592AF5C"/>
    <w:lvl w:ilvl="0" w:tplc="DD5EF4A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979843879">
    <w:abstractNumId w:val="10"/>
  </w:num>
  <w:num w:numId="2" w16cid:durableId="150147475">
    <w:abstractNumId w:val="15"/>
  </w:num>
  <w:num w:numId="3" w16cid:durableId="546525969">
    <w:abstractNumId w:val="9"/>
  </w:num>
  <w:num w:numId="4" w16cid:durableId="138427294">
    <w:abstractNumId w:val="14"/>
  </w:num>
  <w:num w:numId="5" w16cid:durableId="1020593869">
    <w:abstractNumId w:val="12"/>
  </w:num>
  <w:num w:numId="6" w16cid:durableId="1279680087">
    <w:abstractNumId w:val="7"/>
  </w:num>
  <w:num w:numId="7" w16cid:durableId="470244587">
    <w:abstractNumId w:val="6"/>
  </w:num>
  <w:num w:numId="8" w16cid:durableId="510606420">
    <w:abstractNumId w:val="5"/>
  </w:num>
  <w:num w:numId="9" w16cid:durableId="498884314">
    <w:abstractNumId w:val="4"/>
  </w:num>
  <w:num w:numId="10" w16cid:durableId="635331081">
    <w:abstractNumId w:val="13"/>
  </w:num>
  <w:num w:numId="11" w16cid:durableId="176817782">
    <w:abstractNumId w:val="3"/>
  </w:num>
  <w:num w:numId="12" w16cid:durableId="319774610">
    <w:abstractNumId w:val="2"/>
  </w:num>
  <w:num w:numId="13" w16cid:durableId="463239265">
    <w:abstractNumId w:val="1"/>
  </w:num>
  <w:num w:numId="14" w16cid:durableId="466121643">
    <w:abstractNumId w:val="0"/>
  </w:num>
  <w:num w:numId="15" w16cid:durableId="1798253428">
    <w:abstractNumId w:val="17"/>
  </w:num>
  <w:num w:numId="16" w16cid:durableId="1277251213">
    <w:abstractNumId w:val="18"/>
  </w:num>
  <w:num w:numId="17" w16cid:durableId="2123062561">
    <w:abstractNumId w:val="16"/>
  </w:num>
  <w:num w:numId="18" w16cid:durableId="1649093588">
    <w:abstractNumId w:val="8"/>
  </w:num>
  <w:num w:numId="19" w16cid:durableId="13198402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445B3"/>
    <w:rsid w:val="00051A09"/>
    <w:rsid w:val="00051AD8"/>
    <w:rsid w:val="00052ED2"/>
    <w:rsid w:val="0005453C"/>
    <w:rsid w:val="00065902"/>
    <w:rsid w:val="0007609B"/>
    <w:rsid w:val="000827B1"/>
    <w:rsid w:val="00087773"/>
    <w:rsid w:val="00094D54"/>
    <w:rsid w:val="000A362D"/>
    <w:rsid w:val="000B520F"/>
    <w:rsid w:val="000D1B50"/>
    <w:rsid w:val="000E5C1E"/>
    <w:rsid w:val="000F244E"/>
    <w:rsid w:val="000F6CA5"/>
    <w:rsid w:val="0011283F"/>
    <w:rsid w:val="001268C4"/>
    <w:rsid w:val="00153477"/>
    <w:rsid w:val="00154F00"/>
    <w:rsid w:val="00163EFC"/>
    <w:rsid w:val="00164CC1"/>
    <w:rsid w:val="00166871"/>
    <w:rsid w:val="0017146A"/>
    <w:rsid w:val="00174751"/>
    <w:rsid w:val="0018593B"/>
    <w:rsid w:val="00192812"/>
    <w:rsid w:val="001A1F9B"/>
    <w:rsid w:val="001A7352"/>
    <w:rsid w:val="001B5059"/>
    <w:rsid w:val="001C027B"/>
    <w:rsid w:val="001D1259"/>
    <w:rsid w:val="00205636"/>
    <w:rsid w:val="002137FC"/>
    <w:rsid w:val="00215210"/>
    <w:rsid w:val="0021697D"/>
    <w:rsid w:val="002171DE"/>
    <w:rsid w:val="00227E7F"/>
    <w:rsid w:val="00230A33"/>
    <w:rsid w:val="00244EEB"/>
    <w:rsid w:val="0025114F"/>
    <w:rsid w:val="0026120C"/>
    <w:rsid w:val="00266675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779EE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37D0C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1A89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D6043"/>
    <w:rsid w:val="005E241D"/>
    <w:rsid w:val="005E6CB9"/>
    <w:rsid w:val="005F55D0"/>
    <w:rsid w:val="006021AE"/>
    <w:rsid w:val="00641B24"/>
    <w:rsid w:val="00644058"/>
    <w:rsid w:val="00644D35"/>
    <w:rsid w:val="00645634"/>
    <w:rsid w:val="00646003"/>
    <w:rsid w:val="00660193"/>
    <w:rsid w:val="00665CEC"/>
    <w:rsid w:val="006910EE"/>
    <w:rsid w:val="00694DA3"/>
    <w:rsid w:val="0069630C"/>
    <w:rsid w:val="006C0297"/>
    <w:rsid w:val="006C3A1B"/>
    <w:rsid w:val="006C725C"/>
    <w:rsid w:val="006D134A"/>
    <w:rsid w:val="006E2A21"/>
    <w:rsid w:val="006F3C30"/>
    <w:rsid w:val="006F7105"/>
    <w:rsid w:val="00702F7A"/>
    <w:rsid w:val="00717773"/>
    <w:rsid w:val="007206EE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55C2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44866"/>
    <w:rsid w:val="00A61F8C"/>
    <w:rsid w:val="00A91CB9"/>
    <w:rsid w:val="00AA0EF9"/>
    <w:rsid w:val="00AB2E5C"/>
    <w:rsid w:val="00AB4E1D"/>
    <w:rsid w:val="00AC4183"/>
    <w:rsid w:val="00AD6CC4"/>
    <w:rsid w:val="00AF104F"/>
    <w:rsid w:val="00AF2199"/>
    <w:rsid w:val="00B03622"/>
    <w:rsid w:val="00B03F98"/>
    <w:rsid w:val="00B12507"/>
    <w:rsid w:val="00B14E15"/>
    <w:rsid w:val="00B15221"/>
    <w:rsid w:val="00B175E9"/>
    <w:rsid w:val="00B36C68"/>
    <w:rsid w:val="00B45E46"/>
    <w:rsid w:val="00B47C60"/>
    <w:rsid w:val="00B52F16"/>
    <w:rsid w:val="00B53593"/>
    <w:rsid w:val="00B57EEB"/>
    <w:rsid w:val="00B64A19"/>
    <w:rsid w:val="00B67E0C"/>
    <w:rsid w:val="00B704CF"/>
    <w:rsid w:val="00B705E6"/>
    <w:rsid w:val="00B7658A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40EF1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C4274"/>
    <w:rsid w:val="00CD66FF"/>
    <w:rsid w:val="00CE4164"/>
    <w:rsid w:val="00D0158B"/>
    <w:rsid w:val="00D13D26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013F"/>
    <w:rsid w:val="00DD17B6"/>
    <w:rsid w:val="00DD4A3A"/>
    <w:rsid w:val="00DE06BB"/>
    <w:rsid w:val="00DE181C"/>
    <w:rsid w:val="00DE3C16"/>
    <w:rsid w:val="00DE5DBB"/>
    <w:rsid w:val="00E0382F"/>
    <w:rsid w:val="00E20A3D"/>
    <w:rsid w:val="00E27F63"/>
    <w:rsid w:val="00E341A7"/>
    <w:rsid w:val="00E35D86"/>
    <w:rsid w:val="00E37157"/>
    <w:rsid w:val="00E620D0"/>
    <w:rsid w:val="00E65CA9"/>
    <w:rsid w:val="00E90B80"/>
    <w:rsid w:val="00E92807"/>
    <w:rsid w:val="00E960F0"/>
    <w:rsid w:val="00EA6633"/>
    <w:rsid w:val="00EC0BB0"/>
    <w:rsid w:val="00EC2B0F"/>
    <w:rsid w:val="00EC3B4A"/>
    <w:rsid w:val="00EE2A84"/>
    <w:rsid w:val="00EE5DD8"/>
    <w:rsid w:val="00EF2C83"/>
    <w:rsid w:val="00EF508A"/>
    <w:rsid w:val="00EF5DB1"/>
    <w:rsid w:val="00F02B14"/>
    <w:rsid w:val="00F05149"/>
    <w:rsid w:val="00F17B48"/>
    <w:rsid w:val="00F31AC4"/>
    <w:rsid w:val="00F4463E"/>
    <w:rsid w:val="00F45004"/>
    <w:rsid w:val="00F715C4"/>
    <w:rsid w:val="00F754F3"/>
    <w:rsid w:val="00F76D16"/>
    <w:rsid w:val="00F80EC9"/>
    <w:rsid w:val="00F84CF9"/>
    <w:rsid w:val="00F91A95"/>
    <w:rsid w:val="00F94821"/>
    <w:rsid w:val="00F95DA2"/>
    <w:rsid w:val="00FA086B"/>
    <w:rsid w:val="00FA1BB0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033EB963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FA1B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51E467-4AD1-4D0E-B8CA-D4D68DE95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283</Words>
  <Characters>1544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Bente Jønshøj</dc:creator>
  <cp:lastModifiedBy>Bente Jønshøj</cp:lastModifiedBy>
  <cp:revision>5</cp:revision>
  <cp:lastPrinted>2023-11-13T10:15:00Z</cp:lastPrinted>
  <dcterms:created xsi:type="dcterms:W3CDTF">2023-11-13T07:33:00Z</dcterms:created>
  <dcterms:modified xsi:type="dcterms:W3CDTF">2023-11-13T10:15:00Z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2892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637380974612367444</vt:lpwstr>
  </property>
</Properties>
</file>