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3779EE" w:rsidRPr="00F257CD" w14:paraId="2E9D9D45" w14:textId="77777777" w:rsidTr="0071297B">
        <w:trPr>
          <w:trHeight w:hRule="exact" w:val="3674"/>
        </w:trPr>
        <w:tc>
          <w:tcPr>
            <w:tcW w:w="8220" w:type="dxa"/>
          </w:tcPr>
          <w:p w14:paraId="34D0F378" w14:textId="46D838C2" w:rsidR="003779EE" w:rsidRDefault="00343327" w:rsidP="00256A73">
            <w:pPr>
              <w:pStyle w:val="Dokumentinfo"/>
              <w:suppressAutoHyphens/>
              <w:jc w:val="both"/>
            </w:pPr>
            <w:r>
              <w:t>Ordinært</w:t>
            </w:r>
            <w:r w:rsidR="00291B3F">
              <w:t xml:space="preserve"> </w:t>
            </w:r>
            <w:r w:rsidR="001E4E8E">
              <w:t>LSU</w:t>
            </w:r>
            <w:r w:rsidR="00B4379E">
              <w:t xml:space="preserve">-møde den </w:t>
            </w:r>
            <w:r w:rsidR="00986717">
              <w:t xml:space="preserve">11. </w:t>
            </w:r>
            <w:r w:rsidR="00A72A8B">
              <w:t>decem</w:t>
            </w:r>
            <w:r w:rsidR="00986717">
              <w:t>ber</w:t>
            </w:r>
            <w:r w:rsidR="000514F9">
              <w:t xml:space="preserve"> 2023</w:t>
            </w:r>
          </w:p>
          <w:p w14:paraId="4F19013C" w14:textId="7410A071" w:rsidR="003779EE" w:rsidRPr="00F257CD" w:rsidRDefault="00B4379E" w:rsidP="00256A73">
            <w:pPr>
              <w:pStyle w:val="Dokumentinfo"/>
              <w:suppressAutoHyphens/>
            </w:pPr>
            <w:r>
              <w:t xml:space="preserve">kl. </w:t>
            </w:r>
            <w:r w:rsidR="00A40BB6">
              <w:t>1</w:t>
            </w:r>
            <w:r w:rsidR="00A72A8B">
              <w:t>3</w:t>
            </w:r>
            <w:r w:rsidR="000514F9">
              <w:t>.15 – 1</w:t>
            </w:r>
            <w:r w:rsidR="00A72A8B">
              <w:t>5</w:t>
            </w:r>
            <w:r w:rsidR="000514F9">
              <w:t>.00</w:t>
            </w:r>
            <w:r w:rsidR="003779EE">
              <w:t xml:space="preserve"> </w:t>
            </w:r>
            <w:r w:rsidR="00E01948">
              <w:t>i lokale 128, bygning 1911</w:t>
            </w:r>
          </w:p>
          <w:p w14:paraId="0D512EF2" w14:textId="77777777" w:rsidR="003779EE" w:rsidRDefault="003779EE" w:rsidP="00256A73">
            <w:pPr>
              <w:pStyle w:val="Dokumentinfo"/>
              <w:suppressAutoHyphens/>
            </w:pPr>
          </w:p>
          <w:p w14:paraId="7E82ACB6" w14:textId="77777777" w:rsidR="003779EE" w:rsidRDefault="003779EE" w:rsidP="00256A73">
            <w:pPr>
              <w:pStyle w:val="Dokumentinfo"/>
              <w:suppressAutoHyphens/>
            </w:pPr>
          </w:p>
          <w:p w14:paraId="7628C829" w14:textId="77777777" w:rsidR="003779EE" w:rsidRDefault="003779EE" w:rsidP="00256A73">
            <w:pPr>
              <w:pStyle w:val="Dokumentinfo"/>
              <w:suppressAutoHyphens/>
            </w:pPr>
          </w:p>
          <w:p w14:paraId="1593CB74" w14:textId="77777777" w:rsidR="003779EE" w:rsidRPr="00F257CD" w:rsidRDefault="003779EE" w:rsidP="00256A73">
            <w:pPr>
              <w:pStyle w:val="Dokumentinfo"/>
              <w:suppressAutoHyphens/>
            </w:pPr>
          </w:p>
          <w:p w14:paraId="61F0CCAC" w14:textId="16E30303" w:rsidR="003779EE" w:rsidRDefault="003779EE" w:rsidP="00256A73">
            <w:pPr>
              <w:pStyle w:val="Dokumentinfo"/>
              <w:suppressAutoHyphens/>
              <w:rPr>
                <w:b w:val="0"/>
              </w:rPr>
            </w:pPr>
            <w:bookmarkStart w:id="0" w:name="SD_LAN_Participants"/>
            <w:r w:rsidRPr="00F257CD">
              <w:t>Deltagere</w:t>
            </w:r>
            <w:bookmarkEnd w:id="0"/>
            <w:r w:rsidRPr="00F257CD">
              <w:t xml:space="preserve">: </w:t>
            </w:r>
            <w:r w:rsidR="00DD013F">
              <w:rPr>
                <w:b w:val="0"/>
              </w:rPr>
              <w:t xml:space="preserve">Anne Mette Mørcke (AMM), </w:t>
            </w:r>
            <w:r w:rsidR="00CB5EFB">
              <w:rPr>
                <w:b w:val="0"/>
              </w:rPr>
              <w:t>Tina Bering Keiding (TBK</w:t>
            </w:r>
            <w:r w:rsidR="00DD013F">
              <w:rPr>
                <w:b w:val="0"/>
              </w:rPr>
              <w:t xml:space="preserve">), </w:t>
            </w:r>
            <w:r w:rsidR="00CB5EFB">
              <w:rPr>
                <w:b w:val="0"/>
              </w:rPr>
              <w:t>Berit Lassesen (BL</w:t>
            </w:r>
            <w:r w:rsidR="00DD013F">
              <w:rPr>
                <w:b w:val="0"/>
              </w:rPr>
              <w:t xml:space="preserve">), </w:t>
            </w:r>
            <w:r w:rsidR="000514F9">
              <w:rPr>
                <w:b w:val="0"/>
              </w:rPr>
              <w:t xml:space="preserve">Bjarke Rahbek (BR), </w:t>
            </w:r>
            <w:r w:rsidR="00487C2A">
              <w:rPr>
                <w:b w:val="0"/>
              </w:rPr>
              <w:t xml:space="preserve">Daniel Hvid (DH), </w:t>
            </w:r>
            <w:r w:rsidR="00CB5EFB">
              <w:rPr>
                <w:b w:val="0"/>
              </w:rPr>
              <w:t>Bente Jønshøj (BJ), Hanne Kaiser (H</w:t>
            </w:r>
            <w:r w:rsidR="00E01948">
              <w:rPr>
                <w:b w:val="0"/>
              </w:rPr>
              <w:t>A</w:t>
            </w:r>
            <w:r w:rsidR="00CB5EFB">
              <w:rPr>
                <w:b w:val="0"/>
              </w:rPr>
              <w:t>K).</w:t>
            </w:r>
          </w:p>
          <w:p w14:paraId="1DFC1720" w14:textId="086D6DD4" w:rsidR="00E01948" w:rsidRDefault="00E01948" w:rsidP="00256A73">
            <w:pPr>
              <w:pStyle w:val="Dokumentinfo"/>
              <w:suppressAutoHyphens/>
              <w:rPr>
                <w:b w:val="0"/>
              </w:rPr>
            </w:pPr>
          </w:p>
          <w:p w14:paraId="6DE8D0C7" w14:textId="77777777" w:rsidR="003779EE" w:rsidRPr="00F257CD" w:rsidRDefault="003779EE" w:rsidP="00256A73">
            <w:pPr>
              <w:pStyle w:val="Dokumentinfo"/>
              <w:suppressAutoHyphens/>
              <w:rPr>
                <w:b w:val="0"/>
              </w:rPr>
            </w:pPr>
          </w:p>
        </w:tc>
        <w:tc>
          <w:tcPr>
            <w:tcW w:w="1984" w:type="dxa"/>
          </w:tcPr>
          <w:p w14:paraId="179E4A85" w14:textId="77777777" w:rsidR="003779EE" w:rsidRPr="00F257CD" w:rsidRDefault="003779EE" w:rsidP="00256A73">
            <w:pPr>
              <w:pStyle w:val="DokumentNavn"/>
              <w:suppressAutoHyphens/>
            </w:pPr>
          </w:p>
        </w:tc>
      </w:tr>
    </w:tbl>
    <w:p w14:paraId="309A7ACE" w14:textId="53CA1EAA" w:rsidR="00E01948" w:rsidRDefault="003779EE" w:rsidP="00256A73">
      <w:pPr>
        <w:pStyle w:val="Overskrift1"/>
        <w:suppressAutoHyphens/>
        <w:snapToGrid w:val="0"/>
        <w:spacing w:before="40"/>
        <w:rPr>
          <w:sz w:val="22"/>
          <w:szCs w:val="22"/>
        </w:rPr>
      </w:pPr>
      <w:r w:rsidRPr="00B4379E">
        <w:rPr>
          <w:sz w:val="22"/>
          <w:szCs w:val="22"/>
        </w:rPr>
        <w:t>Godkendelse af dagsorden</w:t>
      </w:r>
      <w:r w:rsidR="00A72A8B">
        <w:rPr>
          <w:sz w:val="22"/>
          <w:szCs w:val="22"/>
        </w:rPr>
        <w:t xml:space="preserve"> (5 min.)</w:t>
      </w:r>
    </w:p>
    <w:p w14:paraId="6173F071" w14:textId="3A55EFA7" w:rsidR="00674EEC" w:rsidRPr="00674EEC" w:rsidRDefault="00487C2A" w:rsidP="00256A73">
      <w:pPr>
        <w:suppressAutoHyphens/>
        <w:ind w:left="425"/>
      </w:pPr>
      <w:r>
        <w:t>Godkendelse af dagsorden</w:t>
      </w:r>
    </w:p>
    <w:p w14:paraId="7AC78915" w14:textId="77777777" w:rsidR="003779EE" w:rsidRPr="00B4379E" w:rsidRDefault="003779EE" w:rsidP="00256A73">
      <w:pPr>
        <w:suppressAutoHyphens/>
        <w:ind w:left="425"/>
        <w:rPr>
          <w:sz w:val="22"/>
          <w:szCs w:val="22"/>
        </w:rPr>
      </w:pPr>
    </w:p>
    <w:p w14:paraId="53E2EB94" w14:textId="7E65ADF4" w:rsidR="003779EE" w:rsidRDefault="00343327" w:rsidP="00256A73">
      <w:pPr>
        <w:pStyle w:val="Overskrift1"/>
        <w:suppressAutoHyphens/>
        <w:snapToGrid w:val="0"/>
        <w:spacing w:before="40"/>
        <w:rPr>
          <w:sz w:val="22"/>
          <w:szCs w:val="22"/>
        </w:rPr>
      </w:pPr>
      <w:r>
        <w:rPr>
          <w:sz w:val="22"/>
          <w:szCs w:val="22"/>
        </w:rPr>
        <w:t xml:space="preserve">Godkendelse af referat </w:t>
      </w:r>
      <w:r w:rsidR="00A72A8B">
        <w:rPr>
          <w:sz w:val="22"/>
          <w:szCs w:val="22"/>
        </w:rPr>
        <w:t>(5 min.)</w:t>
      </w:r>
    </w:p>
    <w:p w14:paraId="67A54183" w14:textId="61834D5C" w:rsidR="00487C2A" w:rsidRDefault="00487C2A" w:rsidP="00256A73">
      <w:pPr>
        <w:suppressAutoHyphens/>
        <w:ind w:left="425"/>
      </w:pPr>
      <w:r>
        <w:t>Godkendelse af r</w:t>
      </w:r>
      <w:r w:rsidR="00BD277F">
        <w:t xml:space="preserve">eferat </w:t>
      </w:r>
      <w:r>
        <w:t xml:space="preserve">fra </w:t>
      </w:r>
      <w:r w:rsidR="00BD277F">
        <w:t xml:space="preserve">mødet den </w:t>
      </w:r>
      <w:r w:rsidR="00A72A8B">
        <w:t>11. oktober</w:t>
      </w:r>
      <w:r w:rsidR="00A40BB6">
        <w:t xml:space="preserve"> 2023</w:t>
      </w:r>
    </w:p>
    <w:p w14:paraId="3A35F7D1" w14:textId="19011F0C" w:rsidR="00487C2A" w:rsidRPr="00BD277F" w:rsidRDefault="00487C2A" w:rsidP="00256A73">
      <w:pPr>
        <w:suppressAutoHyphens/>
        <w:ind w:left="425"/>
      </w:pPr>
      <w:r w:rsidRPr="00487C2A">
        <w:rPr>
          <w:b/>
          <w:bCs/>
        </w:rPr>
        <w:t>Bilag 2.1.:</w:t>
      </w:r>
      <w:r>
        <w:t xml:space="preserve"> Referat af mødet den </w:t>
      </w:r>
      <w:r w:rsidR="00A72A8B">
        <w:t>11. oktober</w:t>
      </w:r>
      <w:r w:rsidR="00A40BB6">
        <w:t xml:space="preserve"> 2023</w:t>
      </w:r>
    </w:p>
    <w:p w14:paraId="231EA55B" w14:textId="77777777" w:rsidR="009A04A4" w:rsidRPr="009A04A4" w:rsidRDefault="009A04A4" w:rsidP="00256A73">
      <w:pPr>
        <w:suppressAutoHyphens/>
        <w:ind w:left="425"/>
        <w:rPr>
          <w:b/>
          <w:bCs/>
        </w:rPr>
      </w:pPr>
    </w:p>
    <w:p w14:paraId="057FA970" w14:textId="1F5EA817" w:rsidR="003779EE" w:rsidRDefault="00A72A8B" w:rsidP="00256A73">
      <w:pPr>
        <w:pStyle w:val="Overskrift1"/>
        <w:suppressAutoHyphens/>
        <w:rPr>
          <w:sz w:val="22"/>
          <w:szCs w:val="22"/>
        </w:rPr>
      </w:pPr>
      <w:r>
        <w:rPr>
          <w:sz w:val="22"/>
          <w:szCs w:val="22"/>
        </w:rPr>
        <w:t>Vitaliserende samtaler (30 min.)</w:t>
      </w:r>
    </w:p>
    <w:p w14:paraId="4985EEEB" w14:textId="77777777" w:rsidR="00BA3913" w:rsidRDefault="00BA3913" w:rsidP="00BA3913">
      <w:pPr>
        <w:ind w:left="425"/>
      </w:pPr>
      <w:r>
        <w:t xml:space="preserve">Mundtlig orientering ved BR vedr. sit tilbud til </w:t>
      </w:r>
      <w:proofErr w:type="spellStart"/>
      <w:r>
        <w:t>AC’erne</w:t>
      </w:r>
      <w:proofErr w:type="spellEnd"/>
      <w:r>
        <w:t xml:space="preserve"> om Vitaliserende Samtaler forud for MUS. Udsat fra sidste møde pga. sygdom.</w:t>
      </w:r>
    </w:p>
    <w:p w14:paraId="322B8111" w14:textId="77777777" w:rsidR="00BA3913" w:rsidRDefault="00BA3913" w:rsidP="00BA3913">
      <w:pPr>
        <w:ind w:left="425"/>
      </w:pPr>
      <w:r>
        <w:t xml:space="preserve">Mulighed for spørgsmål fra LSU til BR om, hvordan de afholdte Vitaliserende Samtaler forløb som for-proces for MUS. </w:t>
      </w:r>
    </w:p>
    <w:p w14:paraId="4A033EE5" w14:textId="77777777" w:rsidR="00BA3913" w:rsidRDefault="00BA3913" w:rsidP="00BA3913">
      <w:pPr>
        <w:ind w:left="425"/>
      </w:pPr>
      <w:r>
        <w:t>Drøftelse af hvordan Vitaliserende Samtaler eventuelt kunne bidrage til samarbejdet og om de med fordel kunne indgå i forløbet før MUS næste år.</w:t>
      </w:r>
    </w:p>
    <w:p w14:paraId="57F0AA0F" w14:textId="77777777" w:rsidR="00BA3913" w:rsidRDefault="00BA3913" w:rsidP="00BA3913"/>
    <w:p w14:paraId="6C5D58CF" w14:textId="6AC7DC34" w:rsidR="00BA3913" w:rsidRDefault="00BA3913" w:rsidP="00BA3913">
      <w:pPr>
        <w:pStyle w:val="Overskrift1"/>
        <w:suppressAutoHyphens/>
        <w:rPr>
          <w:sz w:val="22"/>
          <w:szCs w:val="22"/>
        </w:rPr>
      </w:pPr>
      <w:r>
        <w:rPr>
          <w:szCs w:val="20"/>
        </w:rPr>
        <w:t xml:space="preserve">Social Netværksanalyse </w:t>
      </w:r>
      <w:r>
        <w:rPr>
          <w:sz w:val="22"/>
          <w:szCs w:val="22"/>
        </w:rPr>
        <w:t>(30 min.)</w:t>
      </w:r>
    </w:p>
    <w:p w14:paraId="6A1292FA" w14:textId="77777777" w:rsidR="00BA3913" w:rsidRDefault="00BA3913" w:rsidP="00BA3913">
      <w:pPr>
        <w:ind w:left="425"/>
      </w:pPr>
      <w:r>
        <w:t xml:space="preserve">Opfølgning på resultaterne af spørgeskemaundersøgelsen og CED-mødet 4. december, hvor BR og Christian Wallstedt præsenterede deres visualiseringer. </w:t>
      </w:r>
    </w:p>
    <w:p w14:paraId="55B419CC" w14:textId="4A0F5B09" w:rsidR="00487C2A" w:rsidRPr="00BA3913" w:rsidRDefault="00BA3913" w:rsidP="00BA3913">
      <w:pPr>
        <w:ind w:firstLine="425"/>
      </w:pPr>
      <w:r>
        <w:t>Drøftelse af fælles konklusioner og et eventuelt opfølgende arbejde i LSU.</w:t>
      </w:r>
    </w:p>
    <w:p w14:paraId="5ABEC741" w14:textId="77777777" w:rsidR="000514F9" w:rsidRDefault="000514F9" w:rsidP="00256A73">
      <w:pPr>
        <w:suppressAutoHyphens/>
      </w:pPr>
    </w:p>
    <w:p w14:paraId="083E26A2" w14:textId="535E6892" w:rsidR="006D2664" w:rsidRDefault="00BA3913" w:rsidP="00256A73">
      <w:pPr>
        <w:pStyle w:val="Overskrift1"/>
        <w:suppressAutoHyphens/>
        <w:snapToGrid w:val="0"/>
        <w:spacing w:before="40"/>
        <w:rPr>
          <w:sz w:val="22"/>
          <w:szCs w:val="22"/>
        </w:rPr>
      </w:pPr>
      <w:proofErr w:type="spellStart"/>
      <w:r>
        <w:rPr>
          <w:sz w:val="22"/>
          <w:szCs w:val="22"/>
        </w:rPr>
        <w:t>CEDs</w:t>
      </w:r>
      <w:proofErr w:type="spellEnd"/>
      <w:r>
        <w:rPr>
          <w:sz w:val="22"/>
          <w:szCs w:val="22"/>
        </w:rPr>
        <w:t xml:space="preserve"> 2024 budget (15 min.)</w:t>
      </w:r>
    </w:p>
    <w:p w14:paraId="2F246817" w14:textId="77777777" w:rsidR="00BA3913" w:rsidRDefault="00BA3913" w:rsidP="00BA3913">
      <w:pPr>
        <w:ind w:left="425"/>
      </w:pPr>
      <w:r>
        <w:t>Orientering ved AMM om den aftalte budgetramme for 2024 samt status for ØR3 2023. Se venligst bilag.</w:t>
      </w:r>
    </w:p>
    <w:p w14:paraId="22BA0968" w14:textId="77777777" w:rsidR="00BA3913" w:rsidRDefault="00BA3913" w:rsidP="00BA3913">
      <w:pPr>
        <w:ind w:firstLine="425"/>
      </w:pPr>
      <w:r>
        <w:t>Mulighed for spørgsmål og kort drøftelse i LSU.</w:t>
      </w:r>
    </w:p>
    <w:p w14:paraId="480EFAAB" w14:textId="76A9786E" w:rsidR="00BA3913" w:rsidRDefault="00BA3913" w:rsidP="00BA3913">
      <w:pPr>
        <w:suppressAutoHyphens/>
        <w:ind w:left="425"/>
      </w:pPr>
      <w:r w:rsidRPr="00487C2A">
        <w:rPr>
          <w:b/>
          <w:bCs/>
        </w:rPr>
        <w:t xml:space="preserve">Bilag </w:t>
      </w:r>
      <w:r>
        <w:rPr>
          <w:b/>
          <w:bCs/>
        </w:rPr>
        <w:t>5</w:t>
      </w:r>
      <w:r w:rsidRPr="00487C2A">
        <w:rPr>
          <w:b/>
          <w:bCs/>
        </w:rPr>
        <w:t>.1.:</w:t>
      </w:r>
      <w:r>
        <w:t xml:space="preserve"> </w:t>
      </w:r>
    </w:p>
    <w:p w14:paraId="62B2CE06" w14:textId="77777777" w:rsidR="008C344E" w:rsidRPr="008C344E" w:rsidRDefault="008C344E" w:rsidP="00256A73">
      <w:pPr>
        <w:suppressAutoHyphens/>
        <w:ind w:left="425"/>
      </w:pPr>
    </w:p>
    <w:p w14:paraId="5DC30F05" w14:textId="5928EFC8" w:rsidR="008C344E" w:rsidRDefault="00BA3913" w:rsidP="00256A73">
      <w:pPr>
        <w:pStyle w:val="Overskrift1"/>
        <w:suppressAutoHyphens/>
        <w:snapToGrid w:val="0"/>
        <w:spacing w:before="40"/>
        <w:rPr>
          <w:sz w:val="22"/>
          <w:szCs w:val="22"/>
        </w:rPr>
      </w:pPr>
      <w:r>
        <w:rPr>
          <w:sz w:val="22"/>
          <w:szCs w:val="22"/>
        </w:rPr>
        <w:t>Lønforhandlinger 2024 (</w:t>
      </w:r>
      <w:r w:rsidR="00437E75">
        <w:rPr>
          <w:sz w:val="22"/>
          <w:szCs w:val="22"/>
        </w:rPr>
        <w:t>15 min.)</w:t>
      </w:r>
    </w:p>
    <w:p w14:paraId="2E2E8A2B" w14:textId="77777777" w:rsidR="00437E75" w:rsidRDefault="00437E75" w:rsidP="00437E75">
      <w:pPr>
        <w:ind w:left="425"/>
      </w:pPr>
      <w:r>
        <w:t>Den overordnede tidsplan for lønforhandlingerne i foråret er meldt ud. Se venligst bilag.</w:t>
      </w:r>
    </w:p>
    <w:p w14:paraId="4A776033" w14:textId="72CE8BFC" w:rsidR="00437E75" w:rsidRDefault="00437E75" w:rsidP="00437E75">
      <w:pPr>
        <w:ind w:left="425"/>
      </w:pPr>
      <w:r>
        <w:lastRenderedPageBreak/>
        <w:t xml:space="preserve">Lønforhandlingsrammen er endnu ikke afklaret, men forventes at ligge på </w:t>
      </w:r>
      <w:proofErr w:type="spellStart"/>
      <w:r>
        <w:t>maks</w:t>
      </w:r>
      <w:proofErr w:type="spellEnd"/>
      <w:r>
        <w:t xml:space="preserve"> 0,5% som de seneste par år.</w:t>
      </w:r>
    </w:p>
    <w:p w14:paraId="60B2506E" w14:textId="77777777" w:rsidR="00437E75" w:rsidRDefault="00437E75" w:rsidP="00437E75">
      <w:pPr>
        <w:ind w:firstLine="425"/>
      </w:pPr>
      <w:r>
        <w:t xml:space="preserve">Ansøgning om lønforbedring skal som noget nyt udfyldes i </w:t>
      </w:r>
      <w:proofErr w:type="spellStart"/>
      <w:r>
        <w:t>mitHR</w:t>
      </w:r>
      <w:proofErr w:type="spellEnd"/>
      <w:r>
        <w:t>.</w:t>
      </w:r>
    </w:p>
    <w:p w14:paraId="33C465E0" w14:textId="77777777" w:rsidR="00437E75" w:rsidRDefault="00437E75" w:rsidP="00437E75">
      <w:pPr>
        <w:ind w:left="425"/>
      </w:pPr>
      <w:r>
        <w:t>AMM har foreslået en tidsplan for CED, som drøftes af LSU og justeres efter behov. Se venligst bilag.</w:t>
      </w:r>
    </w:p>
    <w:p w14:paraId="0E49972C" w14:textId="4726769F" w:rsidR="00437E75" w:rsidRDefault="00437E75" w:rsidP="00437E75">
      <w:pPr>
        <w:suppressAutoHyphens/>
        <w:ind w:left="425"/>
      </w:pPr>
      <w:r w:rsidRPr="00487C2A">
        <w:rPr>
          <w:b/>
          <w:bCs/>
        </w:rPr>
        <w:t xml:space="preserve">Bilag </w:t>
      </w:r>
      <w:r>
        <w:rPr>
          <w:b/>
          <w:bCs/>
        </w:rPr>
        <w:t>6</w:t>
      </w:r>
      <w:r w:rsidRPr="00487C2A">
        <w:rPr>
          <w:b/>
          <w:bCs/>
        </w:rPr>
        <w:t>.1.:</w:t>
      </w:r>
      <w:r>
        <w:t xml:space="preserve"> </w:t>
      </w:r>
      <w:r w:rsidR="008A41F6">
        <w:t>Overordnet tidsplan for lønforhandling 2024</w:t>
      </w:r>
    </w:p>
    <w:p w14:paraId="6A82037C" w14:textId="207A12B8" w:rsidR="00437E75" w:rsidRPr="008A41F6" w:rsidRDefault="00437E75" w:rsidP="00437E75">
      <w:pPr>
        <w:suppressAutoHyphens/>
        <w:ind w:left="425"/>
      </w:pPr>
      <w:r w:rsidRPr="00437E75">
        <w:rPr>
          <w:b/>
          <w:bCs/>
        </w:rPr>
        <w:t>Bilag 6.2.:</w:t>
      </w:r>
      <w:r w:rsidR="008A41F6">
        <w:rPr>
          <w:b/>
          <w:bCs/>
        </w:rPr>
        <w:t xml:space="preserve"> </w:t>
      </w:r>
      <w:r w:rsidR="008A41F6">
        <w:t>Tidsplan for Lønforhandling 2024 på CED</w:t>
      </w:r>
    </w:p>
    <w:p w14:paraId="0B94B255" w14:textId="77777777" w:rsidR="00437E75" w:rsidRDefault="00437E75" w:rsidP="00437E75">
      <w:pPr>
        <w:suppressAutoHyphens/>
        <w:rPr>
          <w:b/>
          <w:bCs/>
        </w:rPr>
      </w:pPr>
    </w:p>
    <w:p w14:paraId="2A510243" w14:textId="06C66CBC" w:rsidR="00437E75" w:rsidRDefault="00437E75" w:rsidP="00437E75">
      <w:pPr>
        <w:pStyle w:val="Overskrift1"/>
        <w:suppressAutoHyphens/>
        <w:snapToGrid w:val="0"/>
        <w:spacing w:before="40"/>
        <w:rPr>
          <w:sz w:val="22"/>
          <w:szCs w:val="22"/>
        </w:rPr>
      </w:pPr>
      <w:r>
        <w:rPr>
          <w:sz w:val="22"/>
          <w:szCs w:val="22"/>
        </w:rPr>
        <w:t>Korte bemærkning til skriftlig orientering</w:t>
      </w:r>
    </w:p>
    <w:p w14:paraId="2415F985" w14:textId="06A26AE7" w:rsidR="00437E75" w:rsidRDefault="00437E75" w:rsidP="008A41F6">
      <w:pPr>
        <w:pStyle w:val="Listeafsnit"/>
        <w:numPr>
          <w:ilvl w:val="0"/>
          <w:numId w:val="23"/>
        </w:numPr>
      </w:pPr>
      <w:r>
        <w:t>Arbejdsmiljøstatistikken drøftes efter aftale med BR og JLF først på LSU-</w:t>
      </w:r>
      <w:proofErr w:type="gramStart"/>
      <w:r>
        <w:t>LAMU mødet</w:t>
      </w:r>
      <w:proofErr w:type="gramEnd"/>
      <w:r>
        <w:t xml:space="preserve"> 29/1 2024</w:t>
      </w:r>
    </w:p>
    <w:p w14:paraId="7A121A89" w14:textId="0F1AF091" w:rsidR="00437E75" w:rsidRDefault="00437E75" w:rsidP="008A41F6">
      <w:pPr>
        <w:pStyle w:val="Listeafsnit"/>
        <w:numPr>
          <w:ilvl w:val="0"/>
          <w:numId w:val="23"/>
        </w:numPr>
      </w:pPr>
      <w:r>
        <w:t>MUS forløber planmæssigt, men er endnu ikke afsluttet på CED. Processen evalueres derfor samlet på LSU mødet i april før planlægningen af MUS i efteråret 2024.</w:t>
      </w:r>
    </w:p>
    <w:p w14:paraId="6AFF6F5C" w14:textId="77777777" w:rsidR="008A41F6" w:rsidRDefault="008A41F6" w:rsidP="008A41F6"/>
    <w:p w14:paraId="35592D3A" w14:textId="0D6C0274" w:rsidR="008A41F6" w:rsidRDefault="008A41F6" w:rsidP="008A41F6">
      <w:pPr>
        <w:pStyle w:val="Overskrift1"/>
        <w:suppressAutoHyphens/>
        <w:snapToGrid w:val="0"/>
        <w:spacing w:before="40"/>
        <w:rPr>
          <w:sz w:val="22"/>
          <w:szCs w:val="22"/>
        </w:rPr>
      </w:pPr>
      <w:r>
        <w:rPr>
          <w:sz w:val="22"/>
          <w:szCs w:val="22"/>
        </w:rPr>
        <w:t>Eventuelt (15 min.)</w:t>
      </w:r>
    </w:p>
    <w:p w14:paraId="561D191C" w14:textId="77777777" w:rsidR="008A41F6" w:rsidRPr="00437E75" w:rsidRDefault="008A41F6" w:rsidP="008A41F6"/>
    <w:p w14:paraId="6772631B" w14:textId="77777777" w:rsidR="00437E75" w:rsidRPr="00437E75" w:rsidRDefault="00437E75" w:rsidP="00437E75">
      <w:pPr>
        <w:suppressAutoHyphens/>
        <w:rPr>
          <w:b/>
          <w:bCs/>
        </w:rPr>
      </w:pPr>
    </w:p>
    <w:p w14:paraId="42B42337" w14:textId="77777777" w:rsidR="00437E75" w:rsidRDefault="00437E75" w:rsidP="00437E75">
      <w:pPr>
        <w:ind w:left="425"/>
      </w:pPr>
    </w:p>
    <w:p w14:paraId="5F820A08" w14:textId="77777777" w:rsidR="00437E75" w:rsidRPr="00437E75" w:rsidRDefault="00437E75" w:rsidP="00437E75">
      <w:pPr>
        <w:ind w:left="425"/>
      </w:pPr>
    </w:p>
    <w:p w14:paraId="6F62DE23" w14:textId="77777777" w:rsidR="00332069" w:rsidRPr="00332069" w:rsidRDefault="00332069" w:rsidP="00256A73">
      <w:pPr>
        <w:suppressAutoHyphens/>
      </w:pPr>
    </w:p>
    <w:p w14:paraId="03AC0D13" w14:textId="77777777" w:rsidR="003779EE" w:rsidRPr="00B4379E" w:rsidRDefault="003779EE" w:rsidP="00256A73">
      <w:pPr>
        <w:suppressAutoHyphens/>
        <w:rPr>
          <w:sz w:val="22"/>
          <w:szCs w:val="22"/>
        </w:rPr>
      </w:pPr>
    </w:p>
    <w:p w14:paraId="0A480AB7" w14:textId="56575852" w:rsidR="0017146A" w:rsidRPr="00B4379E" w:rsidRDefault="0017146A" w:rsidP="00256A73">
      <w:pPr>
        <w:suppressAutoHyphens/>
        <w:rPr>
          <w:sz w:val="22"/>
          <w:szCs w:val="22"/>
        </w:rPr>
      </w:pPr>
      <w:r w:rsidRPr="00B4379E">
        <w:rPr>
          <w:sz w:val="22"/>
          <w:szCs w:val="22"/>
        </w:rPr>
        <w:t>Anne Mette Mørcke</w:t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91062E">
        <w:rPr>
          <w:sz w:val="22"/>
          <w:szCs w:val="22"/>
        </w:rPr>
        <w:t>Bjarke Rahbek</w:t>
      </w:r>
    </w:p>
    <w:p w14:paraId="08CFCDB9" w14:textId="30EF8BDE" w:rsidR="0017146A" w:rsidRPr="00B4379E" w:rsidRDefault="0017146A" w:rsidP="00256A73">
      <w:pPr>
        <w:suppressAutoHyphens/>
        <w:rPr>
          <w:sz w:val="22"/>
          <w:szCs w:val="22"/>
        </w:rPr>
      </w:pPr>
      <w:r w:rsidRPr="00B4379E">
        <w:rPr>
          <w:sz w:val="22"/>
          <w:szCs w:val="22"/>
        </w:rPr>
        <w:t>Centerleder</w:t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482EB0">
        <w:rPr>
          <w:sz w:val="22"/>
          <w:szCs w:val="22"/>
        </w:rPr>
        <w:tab/>
      </w:r>
      <w:r w:rsidR="00AE2FEB">
        <w:rPr>
          <w:sz w:val="22"/>
          <w:szCs w:val="22"/>
        </w:rPr>
        <w:t>Chefkonsulent</w:t>
      </w:r>
    </w:p>
    <w:p w14:paraId="49073278" w14:textId="77777777" w:rsidR="0056593B" w:rsidRDefault="0017146A" w:rsidP="00256A73">
      <w:pPr>
        <w:suppressAutoHyphens/>
        <w:rPr>
          <w:sz w:val="22"/>
          <w:szCs w:val="22"/>
        </w:rPr>
      </w:pPr>
      <w:r w:rsidRPr="00B4379E">
        <w:rPr>
          <w:sz w:val="22"/>
          <w:szCs w:val="22"/>
        </w:rPr>
        <w:t>Formand</w:t>
      </w:r>
      <w:r w:rsidR="003779EE" w:rsidRPr="00B4379E">
        <w:rPr>
          <w:sz w:val="22"/>
          <w:szCs w:val="22"/>
        </w:rPr>
        <w:tab/>
      </w:r>
      <w:r w:rsidR="0056593B">
        <w:rPr>
          <w:sz w:val="22"/>
          <w:szCs w:val="22"/>
        </w:rPr>
        <w:tab/>
      </w:r>
      <w:r w:rsidR="0056593B">
        <w:rPr>
          <w:sz w:val="22"/>
          <w:szCs w:val="22"/>
        </w:rPr>
        <w:tab/>
      </w:r>
      <w:r w:rsidR="0056593B">
        <w:rPr>
          <w:sz w:val="22"/>
          <w:szCs w:val="22"/>
        </w:rPr>
        <w:tab/>
      </w:r>
      <w:r w:rsidR="0056593B">
        <w:rPr>
          <w:sz w:val="22"/>
          <w:szCs w:val="22"/>
        </w:rPr>
        <w:tab/>
      </w:r>
      <w:r w:rsidR="0056593B">
        <w:rPr>
          <w:sz w:val="22"/>
          <w:szCs w:val="22"/>
        </w:rPr>
        <w:tab/>
      </w:r>
      <w:r w:rsidR="0056593B">
        <w:rPr>
          <w:sz w:val="22"/>
          <w:szCs w:val="22"/>
        </w:rPr>
        <w:tab/>
        <w:t>TR</w:t>
      </w:r>
    </w:p>
    <w:p w14:paraId="7DA7552F" w14:textId="77777777" w:rsidR="0056593B" w:rsidRDefault="0056593B" w:rsidP="00256A73">
      <w:pPr>
        <w:suppressAutoHyphens/>
        <w:rPr>
          <w:sz w:val="22"/>
          <w:szCs w:val="22"/>
        </w:rPr>
      </w:pPr>
    </w:p>
    <w:p w14:paraId="2713F160" w14:textId="3428007C" w:rsidR="003779EE" w:rsidRPr="00B4379E" w:rsidRDefault="003779EE" w:rsidP="00256A73">
      <w:pPr>
        <w:suppressAutoHyphens/>
        <w:rPr>
          <w:sz w:val="22"/>
          <w:szCs w:val="22"/>
        </w:rPr>
      </w:pP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</w:r>
    </w:p>
    <w:p w14:paraId="431FA812" w14:textId="77777777" w:rsidR="003779EE" w:rsidRPr="00B4379E" w:rsidRDefault="003779EE" w:rsidP="00256A73">
      <w:pPr>
        <w:suppressAutoHyphens/>
        <w:ind w:left="5040" w:firstLine="720"/>
        <w:rPr>
          <w:sz w:val="22"/>
          <w:szCs w:val="22"/>
        </w:rPr>
      </w:pPr>
      <w:r w:rsidRPr="00B4379E">
        <w:rPr>
          <w:sz w:val="22"/>
          <w:szCs w:val="22"/>
        </w:rPr>
        <w:t>/Bente Jønshøj</w:t>
      </w:r>
    </w:p>
    <w:p w14:paraId="307F9D39" w14:textId="77777777" w:rsidR="003779EE" w:rsidRPr="00B4379E" w:rsidRDefault="003779EE" w:rsidP="00256A73">
      <w:pPr>
        <w:suppressAutoHyphens/>
        <w:rPr>
          <w:sz w:val="22"/>
          <w:szCs w:val="22"/>
        </w:rPr>
      </w:pP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</w:r>
      <w:r w:rsidRPr="00B4379E">
        <w:rPr>
          <w:sz w:val="22"/>
          <w:szCs w:val="22"/>
        </w:rPr>
        <w:tab/>
        <w:t>Afdelingsleder</w:t>
      </w:r>
      <w:r w:rsidRPr="00B4379E">
        <w:rPr>
          <w:sz w:val="22"/>
          <w:szCs w:val="22"/>
        </w:rPr>
        <w:tab/>
      </w:r>
    </w:p>
    <w:p w14:paraId="2ABF4FA7" w14:textId="77777777" w:rsidR="004E03A6" w:rsidRPr="00B4379E" w:rsidRDefault="004E03A6" w:rsidP="00256A73">
      <w:pPr>
        <w:suppressAutoHyphens/>
        <w:spacing w:line="14" w:lineRule="exact"/>
        <w:rPr>
          <w:sz w:val="22"/>
          <w:szCs w:val="22"/>
        </w:rPr>
      </w:pPr>
    </w:p>
    <w:sectPr w:rsidR="004E03A6" w:rsidRPr="00B4379E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87514" w14:textId="77777777" w:rsidR="00782B90" w:rsidRDefault="00782B90">
      <w:r>
        <w:separator/>
      </w:r>
    </w:p>
  </w:endnote>
  <w:endnote w:type="continuationSeparator" w:id="0">
    <w:p w14:paraId="3BAB3664" w14:textId="77777777" w:rsidR="00782B90" w:rsidRDefault="0078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E0EAA3-B8A4-462A-82FA-1BA73C5867C8}"/>
    <w:embedBold r:id="rId2" w:fontKey="{90C8282C-0F3A-4091-AFC7-AEB293C6839E}"/>
    <w:embedItalic r:id="rId3" w:fontKey="{335671BF-FE96-4377-A5AC-13CBD7C06FD3}"/>
    <w:embedBoldItalic r:id="rId4" w:fontKey="{0F70E665-62CB-433A-9578-3C6CC7B5EB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5" w:fontKey="{7807CC22-F0D2-409E-82B8-5BEC2F3F1A51}"/>
    <w:embedBold r:id="rId6" w:fontKey="{AE4F3C0F-0F33-417A-9EB0-DA24C08C7290}"/>
  </w:font>
  <w:font w:name="Helv"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F29C19-1790-4A4F-9F1A-E392A18A378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A2A241A-3E71-4FD0-ADEF-166E52ACED8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061613-AAB6-4EEF-AE5C-F04851A730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222F233-0E84-4B8B-B410-ED2FE66D6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4DE0D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A72A8B" w14:paraId="3004D98F" w14:textId="77777777" w:rsidTr="008F47F2">
      <w:tc>
        <w:tcPr>
          <w:tcW w:w="2409" w:type="dxa"/>
        </w:tcPr>
        <w:p w14:paraId="0D874CF3" w14:textId="77777777" w:rsidR="00B704CF" w:rsidRPr="009224E3" w:rsidRDefault="00B704CF" w:rsidP="00B704CF">
          <w:bookmarkStart w:id="67" w:name="IMG_Secondary"/>
          <w:r>
            <w:rPr>
              <w:noProof/>
            </w:rPr>
            <w:drawing>
              <wp:inline distT="0" distB="0" distL="0" distR="0" wp14:anchorId="6D531CA6" wp14:editId="287EFB33">
                <wp:extent cx="648000" cy="648000"/>
                <wp:effectExtent l="0" t="0" r="0" b="0"/>
                <wp:docPr id="13797942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97942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7"/>
        </w:p>
      </w:tc>
      <w:tc>
        <w:tcPr>
          <w:tcW w:w="2341" w:type="dxa"/>
          <w:vAlign w:val="bottom"/>
        </w:tcPr>
        <w:p w14:paraId="1A9FD0E9" w14:textId="77777777" w:rsidR="00B704CF" w:rsidRPr="009224E3" w:rsidRDefault="00B704CF" w:rsidP="008F47F2">
          <w:pPr>
            <w:pStyle w:val="Template-Companyname"/>
          </w:pPr>
          <w:bookmarkStart w:id="68" w:name="OFF_UnitName"/>
          <w:bookmarkStart w:id="69" w:name="OFF_UnitName_HIF"/>
          <w:r>
            <w:t>Forskningsbaseret Center for Universitetspædagogik</w:t>
          </w:r>
          <w:bookmarkEnd w:id="68"/>
        </w:p>
        <w:p w14:paraId="001E2AD4" w14:textId="77777777" w:rsidR="00B704CF" w:rsidRPr="009224E3" w:rsidRDefault="00B704CF" w:rsidP="008F47F2">
          <w:pPr>
            <w:pStyle w:val="Template-Address"/>
          </w:pPr>
          <w:bookmarkStart w:id="70" w:name="LAN_AU"/>
          <w:bookmarkEnd w:id="69"/>
          <w:r>
            <w:t>Aarhus Universitet</w:t>
          </w:r>
          <w:bookmarkEnd w:id="70"/>
        </w:p>
        <w:p w14:paraId="205DB2A0" w14:textId="77777777" w:rsidR="00B704CF" w:rsidRPr="009224E3" w:rsidRDefault="00B704CF" w:rsidP="008F47F2">
          <w:pPr>
            <w:pStyle w:val="Template-Address"/>
          </w:pPr>
          <w:bookmarkStart w:id="71" w:name="OFF_AddressComputed"/>
          <w:r>
            <w:t>Trøjborgvej 82 - 84</w:t>
          </w:r>
          <w:r>
            <w:br/>
            <w:t>8200 Aarhus N</w:t>
          </w:r>
          <w:bookmarkEnd w:id="71"/>
        </w:p>
      </w:tc>
      <w:tc>
        <w:tcPr>
          <w:tcW w:w="2591" w:type="dxa"/>
          <w:vAlign w:val="bottom"/>
        </w:tcPr>
        <w:p w14:paraId="459A7307" w14:textId="77777777" w:rsidR="00B704CF" w:rsidRPr="009224E3" w:rsidRDefault="00B704CF" w:rsidP="008F47F2">
          <w:pPr>
            <w:pStyle w:val="Template-Address"/>
            <w:jc w:val="right"/>
          </w:pPr>
          <w:bookmarkStart w:id="72" w:name="LAN_Tel"/>
          <w:bookmarkStart w:id="73" w:name="OFF_Phone_HIF"/>
          <w:r>
            <w:t>Tlf.:</w:t>
          </w:r>
          <w:bookmarkEnd w:id="72"/>
          <w:r w:rsidRPr="009224E3">
            <w:t xml:space="preserve"> </w:t>
          </w:r>
          <w:bookmarkStart w:id="74" w:name="OFF_Phone"/>
          <w:r>
            <w:t>+45 8715 0000</w:t>
          </w:r>
          <w:bookmarkEnd w:id="74"/>
        </w:p>
        <w:p w14:paraId="513B9FAB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5" w:name="LAN_Fax"/>
          <w:bookmarkStart w:id="76" w:name="OFF_Fax_HIF"/>
          <w:bookmarkEnd w:id="73"/>
          <w:r>
            <w:rPr>
              <w:vanish/>
            </w:rPr>
            <w:t>Fax:</w:t>
          </w:r>
          <w:bookmarkEnd w:id="75"/>
          <w:r w:rsidRPr="009224E3">
            <w:rPr>
              <w:vanish/>
            </w:rPr>
            <w:t xml:space="preserve"> </w:t>
          </w:r>
          <w:bookmarkStart w:id="77" w:name="OFF_Fax"/>
          <w:bookmarkEnd w:id="77"/>
        </w:p>
        <w:p w14:paraId="776951F0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8" w:name="OFF_Email_HIF"/>
          <w:bookmarkEnd w:id="76"/>
          <w:r w:rsidRPr="00501A89">
            <w:rPr>
              <w:lang w:val="en-US"/>
            </w:rPr>
            <w:t xml:space="preserve">E-mail: </w:t>
          </w:r>
          <w:bookmarkStart w:id="79" w:name="OFF_Email"/>
          <w:r w:rsidRPr="00501A89">
            <w:rPr>
              <w:lang w:val="en-US"/>
            </w:rPr>
            <w:t>au@au.dk</w:t>
          </w:r>
          <w:bookmarkEnd w:id="79"/>
        </w:p>
        <w:p w14:paraId="1E7956D5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0" w:name="OFF_wwwComputed_HIF"/>
          <w:bookmarkEnd w:id="78"/>
          <w:r w:rsidRPr="00501A89">
            <w:rPr>
              <w:lang w:val="en-US"/>
            </w:rPr>
            <w:t xml:space="preserve">Web: </w:t>
          </w:r>
          <w:bookmarkStart w:id="81" w:name="OFF_wwwComputed"/>
          <w:r w:rsidRPr="00501A89">
            <w:rPr>
              <w:lang w:val="en-US"/>
            </w:rPr>
            <w:t>www.au.dk</w:t>
          </w:r>
          <w:bookmarkEnd w:id="80"/>
          <w:bookmarkEnd w:id="81"/>
        </w:p>
      </w:tc>
    </w:tr>
  </w:tbl>
  <w:p w14:paraId="451B14EC" w14:textId="77777777" w:rsidR="00EC0BB0" w:rsidRPr="00501A89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B8ED6" w14:textId="77777777" w:rsidR="00782B90" w:rsidRDefault="00782B90">
      <w:r>
        <w:separator/>
      </w:r>
    </w:p>
  </w:footnote>
  <w:footnote w:type="continuationSeparator" w:id="0">
    <w:p w14:paraId="42088AC4" w14:textId="77777777" w:rsidR="00782B90" w:rsidRDefault="00782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405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63B642" wp14:editId="2A53BFD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77A6C6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4B45CC3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3B642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2A77A6C6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4B45CC33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69F482D5" wp14:editId="644C27C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FD09B8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03B63C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9DF30D" wp14:editId="3E820EB1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37C9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9DF30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54337C97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1E7A7565" wp14:editId="5AF6560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74FC03C" wp14:editId="098E884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57D42" w14:textId="77777777"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Dagsorden</w:t>
                          </w:r>
                          <w:bookmarkEnd w:id="13"/>
                        </w:p>
                        <w:p w14:paraId="391348D5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33DDF6E2" w14:textId="77777777"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Bente Jønshøj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14:paraId="65551E55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0D7981BE" w14:textId="73C30B1D"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r w:rsidR="00A72A8B">
                            <w:t>30. november</w:t>
                          </w:r>
                          <w:r w:rsidR="0091062E">
                            <w:t xml:space="preserve"> 2023</w:t>
                          </w:r>
                        </w:p>
                        <w:p w14:paraId="097307DB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_1"/>
                          <w:bookmarkStart w:id="1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_1"/>
                          <w:bookmarkEnd w:id="19"/>
                        </w:p>
                        <w:p w14:paraId="1D010805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Ref_1"/>
                          <w:bookmarkStart w:id="21" w:name="FLD_Reference_1_HIF"/>
                          <w:bookmarkEnd w:id="18"/>
                          <w:r>
                            <w:rPr>
                              <w:vanish/>
                            </w:rPr>
                            <w:t>Ref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2" w:name="FLD_Reference_1"/>
                          <w:bookmarkEnd w:id="22"/>
                        </w:p>
                        <w:bookmarkEnd w:id="21"/>
                        <w:p w14:paraId="4B9D68C7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14B3C6" wp14:editId="1B417339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0C986A3" w14:textId="3B69769A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LAN_Page_1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E2F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E2F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4FC03C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2357D42" w14:textId="77777777" w:rsidR="00D67AB8" w:rsidRDefault="00D67AB8" w:rsidP="00C22DE2">
                    <w:pPr>
                      <w:pStyle w:val="Emne"/>
                    </w:pPr>
                    <w:bookmarkStart w:id="24" w:name="CUS_DocumentName_1"/>
                    <w:r>
                      <w:t>Dagsorden</w:t>
                    </w:r>
                    <w:bookmarkEnd w:id="24"/>
                  </w:p>
                  <w:p w14:paraId="391348D5" w14:textId="77777777" w:rsidR="00C22DE2" w:rsidRDefault="00C22DE2" w:rsidP="00C22DE2">
                    <w:pPr>
                      <w:pStyle w:val="Template"/>
                    </w:pPr>
                  </w:p>
                  <w:p w14:paraId="33DDF6E2" w14:textId="77777777" w:rsidR="00C22DE2" w:rsidRDefault="00C22DE2" w:rsidP="00D67AB8">
                    <w:pPr>
                      <w:pStyle w:val="Template-Afdeling"/>
                    </w:pPr>
                    <w:bookmarkStart w:id="25" w:name="USR_Name_2"/>
                    <w:r>
                      <w:t>Bente Jønshøj</w:t>
                    </w:r>
                    <w:bookmarkStart w:id="26" w:name="USR_Name_2_HIF"/>
                    <w:bookmarkEnd w:id="25"/>
                  </w:p>
                  <w:bookmarkEnd w:id="26"/>
                  <w:p w14:paraId="65551E55" w14:textId="77777777" w:rsidR="00D67AB8" w:rsidRDefault="00D67AB8" w:rsidP="00D67AB8">
                    <w:pPr>
                      <w:pStyle w:val="Template"/>
                    </w:pPr>
                  </w:p>
                  <w:p w14:paraId="0D7981BE" w14:textId="73C30B1D" w:rsidR="00D67AB8" w:rsidRPr="00307E90" w:rsidRDefault="00D67AB8" w:rsidP="00D67AB8">
                    <w:pPr>
                      <w:pStyle w:val="Template"/>
                    </w:pPr>
                    <w:bookmarkStart w:id="27" w:name="LAN_Date_1"/>
                    <w:r>
                      <w:t>Dato</w:t>
                    </w:r>
                    <w:bookmarkEnd w:id="27"/>
                    <w:r>
                      <w:t>:</w:t>
                    </w:r>
                    <w:r w:rsidR="00587BE6" w:rsidRPr="00307E90">
                      <w:t xml:space="preserve"> </w:t>
                    </w:r>
                    <w:r w:rsidR="00A72A8B">
                      <w:t>30. november</w:t>
                    </w:r>
                    <w:r w:rsidR="0091062E">
                      <w:t xml:space="preserve"> 2023</w:t>
                    </w:r>
                  </w:p>
                  <w:p w14:paraId="097307DB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Sagsnr_1"/>
                    <w:bookmarkStart w:id="29" w:name="FLD_Sagsnummer_1_HIF"/>
                    <w:r>
                      <w:rPr>
                        <w:vanish/>
                      </w:rPr>
                      <w:t>Sags nr</w:t>
                    </w:r>
                    <w:bookmarkEnd w:id="28"/>
                    <w:r>
                      <w:rPr>
                        <w:vanish/>
                      </w:rPr>
                      <w:t xml:space="preserve">.: </w:t>
                    </w:r>
                    <w:bookmarkStart w:id="30" w:name="FLD_Sagsnummer_1"/>
                    <w:bookmarkEnd w:id="30"/>
                  </w:p>
                  <w:p w14:paraId="1D010805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Ref_1"/>
                    <w:bookmarkStart w:id="32" w:name="FLD_Reference_1_HIF"/>
                    <w:bookmarkEnd w:id="29"/>
                    <w:r>
                      <w:rPr>
                        <w:vanish/>
                      </w:rPr>
                      <w:t>Ref</w:t>
                    </w:r>
                    <w:bookmarkEnd w:id="31"/>
                    <w:r>
                      <w:rPr>
                        <w:vanish/>
                      </w:rPr>
                      <w:t xml:space="preserve">: </w:t>
                    </w:r>
                    <w:bookmarkStart w:id="33" w:name="FLD_Reference_1"/>
                    <w:bookmarkEnd w:id="33"/>
                  </w:p>
                  <w:bookmarkEnd w:id="32"/>
                  <w:p w14:paraId="4B9D68C7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E14B3C6" wp14:editId="1B417339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0C986A3" w14:textId="3B69769A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4" w:name="LAN_Page_1"/>
                    <w:r>
                      <w:t>Side</w:t>
                    </w:r>
                    <w:bookmarkEnd w:id="3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E2F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E2F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1DB75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0ED466" wp14:editId="1FF72745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C00A3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5" w:name="OFF_Logo1AComputed"/>
                          <w:bookmarkStart w:id="36" w:name="OFF_Logo1AComputed_HIF"/>
                          <w:bookmarkEnd w:id="35"/>
                        </w:p>
                        <w:p w14:paraId="6B81524A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2AComputed"/>
                          <w:bookmarkStart w:id="38" w:name="OFF_Logo2AComputed_HIF"/>
                          <w:bookmarkEnd w:id="36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ED4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540C00A3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9" w:name="OFF_Logo1AComputed"/>
                    <w:bookmarkStart w:id="40" w:name="OFF_Logo1AComputed_HIF"/>
                    <w:bookmarkEnd w:id="39"/>
                  </w:p>
                  <w:p w14:paraId="6B81524A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1" w:name="OFF_Logo2AComputed"/>
                    <w:bookmarkStart w:id="42" w:name="OFF_Logo2AComputed_HIF"/>
                    <w:bookmarkEnd w:id="40"/>
                    <w:bookmarkEnd w:id="41"/>
                    <w:bookmarkEnd w:id="4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7AA5037" wp14:editId="0BD4392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13749B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B0D1B01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A07716" wp14:editId="1205678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EB87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3" w:name="OFF_Logo3AComputed"/>
                          <w:bookmarkStart w:id="44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07716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167EB878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5" w:name="OFF_Logo3AComputed"/>
                    <w:bookmarkStart w:id="46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5"/>
                    <w:bookmarkEnd w:id="4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460718A" wp14:editId="32F0A56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0569F5" wp14:editId="4BBEAF2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4247B" w14:textId="1C040C6C" w:rsidR="00EE2A84" w:rsidRDefault="00487C2A" w:rsidP="008F47F2">
                          <w:pPr>
                            <w:pStyle w:val="Emne"/>
                          </w:pPr>
                          <w:r>
                            <w:t>Dagsorden</w:t>
                          </w:r>
                        </w:p>
                        <w:p w14:paraId="19A838EF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659CEFC8" w14:textId="77777777" w:rsidR="00AF104F" w:rsidRDefault="00AF104F" w:rsidP="00EE2A84">
                          <w:pPr>
                            <w:pStyle w:val="Template-Afdeling"/>
                          </w:pPr>
                          <w:bookmarkStart w:id="47" w:name="USR_Name"/>
                          <w:r>
                            <w:t>Bente Jønshøj</w:t>
                          </w:r>
                          <w:bookmarkStart w:id="48" w:name="USR_Name_HIF"/>
                          <w:bookmarkEnd w:id="47"/>
                        </w:p>
                        <w:bookmarkEnd w:id="48"/>
                        <w:p w14:paraId="50A7A605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4A98E9E7" w14:textId="798A147D" w:rsidR="00307E90" w:rsidRPr="00307E90" w:rsidRDefault="00BC6E27" w:rsidP="00307E90">
                          <w:pPr>
                            <w:pStyle w:val="Template"/>
                          </w:pPr>
                          <w:bookmarkStart w:id="49" w:name="LAN_Date"/>
                          <w:r>
                            <w:t>Dato</w:t>
                          </w:r>
                          <w:bookmarkEnd w:id="49"/>
                          <w:r>
                            <w:t xml:space="preserve">: </w:t>
                          </w:r>
                          <w:r w:rsidR="00A72A8B">
                            <w:t>30. november</w:t>
                          </w:r>
                          <w:r w:rsidR="00A40BB6">
                            <w:t xml:space="preserve"> 2023</w:t>
                          </w:r>
                        </w:p>
                        <w:p w14:paraId="675225D2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0" w:name="LAN_Sagsnr"/>
                          <w:bookmarkStart w:id="51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2" w:name="FLD_Sagsnummer"/>
                          <w:bookmarkEnd w:id="52"/>
                        </w:p>
                        <w:p w14:paraId="5581E08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3" w:name="LAN_Ref"/>
                          <w:bookmarkStart w:id="54" w:name="FLD_Reference_HIF"/>
                          <w:bookmarkEnd w:id="51"/>
                          <w:r>
                            <w:rPr>
                              <w:vanish/>
                            </w:rPr>
                            <w:t>Ref</w:t>
                          </w:r>
                          <w:bookmarkEnd w:id="5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5" w:name="FLD_Reference"/>
                          <w:bookmarkEnd w:id="55"/>
                        </w:p>
                        <w:bookmarkEnd w:id="54"/>
                        <w:p w14:paraId="728E67F6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EDFF57" wp14:editId="1D6977D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3743EC" w14:textId="70014B8A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6" w:name="LAN_Page"/>
                          <w:r>
                            <w:t>Side</w:t>
                          </w:r>
                          <w:bookmarkEnd w:id="56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E2FE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E2FEB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569F5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0374247B" w14:textId="1C040C6C" w:rsidR="00EE2A84" w:rsidRDefault="00487C2A" w:rsidP="008F47F2">
                    <w:pPr>
                      <w:pStyle w:val="Emne"/>
                    </w:pPr>
                    <w:r>
                      <w:t>Dagsorden</w:t>
                    </w:r>
                  </w:p>
                  <w:p w14:paraId="19A838EF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659CEFC8" w14:textId="77777777" w:rsidR="00AF104F" w:rsidRDefault="00AF104F" w:rsidP="00EE2A84">
                    <w:pPr>
                      <w:pStyle w:val="Template-Afdeling"/>
                    </w:pPr>
                    <w:bookmarkStart w:id="57" w:name="USR_Name"/>
                    <w:r>
                      <w:t>Bente Jønshøj</w:t>
                    </w:r>
                    <w:bookmarkStart w:id="58" w:name="USR_Name_HIF"/>
                    <w:bookmarkEnd w:id="57"/>
                  </w:p>
                  <w:bookmarkEnd w:id="58"/>
                  <w:p w14:paraId="50A7A605" w14:textId="77777777" w:rsidR="00EE2A84" w:rsidRDefault="00EE2A84" w:rsidP="00307E90">
                    <w:pPr>
                      <w:pStyle w:val="Template"/>
                    </w:pPr>
                  </w:p>
                  <w:p w14:paraId="4A98E9E7" w14:textId="798A147D" w:rsidR="00307E90" w:rsidRPr="00307E90" w:rsidRDefault="00BC6E27" w:rsidP="00307E90">
                    <w:pPr>
                      <w:pStyle w:val="Template"/>
                    </w:pPr>
                    <w:bookmarkStart w:id="59" w:name="LAN_Date"/>
                    <w:r>
                      <w:t>Dato</w:t>
                    </w:r>
                    <w:bookmarkEnd w:id="59"/>
                    <w:r>
                      <w:t xml:space="preserve">: </w:t>
                    </w:r>
                    <w:r w:rsidR="00A72A8B">
                      <w:t>30. november</w:t>
                    </w:r>
                    <w:r w:rsidR="00A40BB6">
                      <w:t xml:space="preserve"> 2023</w:t>
                    </w:r>
                  </w:p>
                  <w:p w14:paraId="675225D2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0" w:name="LAN_Sagsnr"/>
                    <w:bookmarkStart w:id="61" w:name="FLD_Sagsnummer_HIF"/>
                    <w:r>
                      <w:rPr>
                        <w:vanish/>
                      </w:rPr>
                      <w:t>Sags nr</w:t>
                    </w:r>
                    <w:bookmarkEnd w:id="60"/>
                    <w:r>
                      <w:rPr>
                        <w:vanish/>
                      </w:rPr>
                      <w:t xml:space="preserve">.: </w:t>
                    </w:r>
                    <w:bookmarkStart w:id="62" w:name="FLD_Sagsnummer"/>
                    <w:bookmarkEnd w:id="62"/>
                  </w:p>
                  <w:p w14:paraId="5581E08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3" w:name="LAN_Ref"/>
                    <w:bookmarkStart w:id="64" w:name="FLD_Reference_HIF"/>
                    <w:bookmarkEnd w:id="61"/>
                    <w:r>
                      <w:rPr>
                        <w:vanish/>
                      </w:rPr>
                      <w:t>Ref</w:t>
                    </w:r>
                    <w:bookmarkEnd w:id="63"/>
                    <w:r>
                      <w:rPr>
                        <w:vanish/>
                      </w:rPr>
                      <w:t xml:space="preserve">: </w:t>
                    </w:r>
                    <w:bookmarkStart w:id="65" w:name="FLD_Reference"/>
                    <w:bookmarkEnd w:id="65"/>
                  </w:p>
                  <w:bookmarkEnd w:id="64"/>
                  <w:p w14:paraId="728E67F6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8EDFF57" wp14:editId="1D6977D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3743EC" w14:textId="70014B8A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6" w:name="LAN_Page"/>
                    <w:r>
                      <w:t>Side</w:t>
                    </w:r>
                    <w:bookmarkEnd w:id="6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E2FE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E2FEB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6243A61"/>
    <w:multiLevelType w:val="hybridMultilevel"/>
    <w:tmpl w:val="7FFC6674"/>
    <w:lvl w:ilvl="0" w:tplc="8BC8FA22">
      <w:start w:val="1"/>
      <w:numFmt w:val="decimal"/>
      <w:lvlText w:val="%1)"/>
      <w:lvlJc w:val="left"/>
      <w:pPr>
        <w:ind w:left="785" w:hanging="360"/>
      </w:pPr>
    </w:lvl>
    <w:lvl w:ilvl="1" w:tplc="E4262E66">
      <w:start w:val="1"/>
      <w:numFmt w:val="lowerLetter"/>
      <w:lvlText w:val="%2."/>
      <w:lvlJc w:val="left"/>
      <w:pPr>
        <w:ind w:left="1505" w:hanging="360"/>
      </w:pPr>
      <w:rPr>
        <w:rFonts w:ascii="Georgia" w:eastAsia="Times New Roman" w:hAnsi="Georgia" w:cs="Times New Roman"/>
      </w:rPr>
    </w:lvl>
    <w:lvl w:ilvl="2" w:tplc="0406001B">
      <w:start w:val="1"/>
      <w:numFmt w:val="lowerRoman"/>
      <w:lvlText w:val="%3."/>
      <w:lvlJc w:val="right"/>
      <w:pPr>
        <w:ind w:left="2225" w:hanging="180"/>
      </w:pPr>
    </w:lvl>
    <w:lvl w:ilvl="3" w:tplc="0406000F">
      <w:start w:val="1"/>
      <w:numFmt w:val="decimal"/>
      <w:lvlText w:val="%4."/>
      <w:lvlJc w:val="left"/>
      <w:pPr>
        <w:ind w:left="2945" w:hanging="360"/>
      </w:pPr>
    </w:lvl>
    <w:lvl w:ilvl="4" w:tplc="04060019">
      <w:start w:val="1"/>
      <w:numFmt w:val="lowerLetter"/>
      <w:lvlText w:val="%5."/>
      <w:lvlJc w:val="left"/>
      <w:pPr>
        <w:ind w:left="3665" w:hanging="360"/>
      </w:pPr>
    </w:lvl>
    <w:lvl w:ilvl="5" w:tplc="0406001B">
      <w:start w:val="1"/>
      <w:numFmt w:val="lowerRoman"/>
      <w:lvlText w:val="%6."/>
      <w:lvlJc w:val="right"/>
      <w:pPr>
        <w:ind w:left="4385" w:hanging="180"/>
      </w:pPr>
    </w:lvl>
    <w:lvl w:ilvl="6" w:tplc="0406000F">
      <w:start w:val="1"/>
      <w:numFmt w:val="decimal"/>
      <w:lvlText w:val="%7."/>
      <w:lvlJc w:val="left"/>
      <w:pPr>
        <w:ind w:left="5105" w:hanging="360"/>
      </w:pPr>
    </w:lvl>
    <w:lvl w:ilvl="7" w:tplc="04060019">
      <w:start w:val="1"/>
      <w:numFmt w:val="lowerLetter"/>
      <w:lvlText w:val="%8."/>
      <w:lvlJc w:val="left"/>
      <w:pPr>
        <w:ind w:left="5825" w:hanging="360"/>
      </w:pPr>
    </w:lvl>
    <w:lvl w:ilvl="8" w:tplc="0406001B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C2607F3"/>
    <w:multiLevelType w:val="hybridMultilevel"/>
    <w:tmpl w:val="B8F62A02"/>
    <w:lvl w:ilvl="0" w:tplc="DE52712A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66213F6"/>
    <w:multiLevelType w:val="hybridMultilevel"/>
    <w:tmpl w:val="E66A0576"/>
    <w:lvl w:ilvl="0" w:tplc="F2A2E93A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8AF6DAE"/>
    <w:multiLevelType w:val="hybridMultilevel"/>
    <w:tmpl w:val="EEEEB874"/>
    <w:lvl w:ilvl="0" w:tplc="214A5C4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646F3231"/>
    <w:multiLevelType w:val="hybridMultilevel"/>
    <w:tmpl w:val="8EE45D50"/>
    <w:lvl w:ilvl="0" w:tplc="1BA85B2E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69940F4C"/>
    <w:multiLevelType w:val="hybridMultilevel"/>
    <w:tmpl w:val="B4FA8E5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06645EB"/>
    <w:multiLevelType w:val="hybridMultilevel"/>
    <w:tmpl w:val="E44E420A"/>
    <w:lvl w:ilvl="0" w:tplc="6108F51C">
      <w:start w:val="2"/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654799906">
    <w:abstractNumId w:val="11"/>
  </w:num>
  <w:num w:numId="2" w16cid:durableId="1885216206">
    <w:abstractNumId w:val="16"/>
  </w:num>
  <w:num w:numId="3" w16cid:durableId="1501382963">
    <w:abstractNumId w:val="9"/>
  </w:num>
  <w:num w:numId="4" w16cid:durableId="1378435708">
    <w:abstractNumId w:val="15"/>
  </w:num>
  <w:num w:numId="5" w16cid:durableId="1349138536">
    <w:abstractNumId w:val="12"/>
  </w:num>
  <w:num w:numId="6" w16cid:durableId="14962265">
    <w:abstractNumId w:val="7"/>
  </w:num>
  <w:num w:numId="7" w16cid:durableId="469369568">
    <w:abstractNumId w:val="6"/>
  </w:num>
  <w:num w:numId="8" w16cid:durableId="381365558">
    <w:abstractNumId w:val="5"/>
  </w:num>
  <w:num w:numId="9" w16cid:durableId="1408114061">
    <w:abstractNumId w:val="4"/>
  </w:num>
  <w:num w:numId="10" w16cid:durableId="430779863">
    <w:abstractNumId w:val="13"/>
  </w:num>
  <w:num w:numId="11" w16cid:durableId="462846897">
    <w:abstractNumId w:val="3"/>
  </w:num>
  <w:num w:numId="12" w16cid:durableId="1261253673">
    <w:abstractNumId w:val="2"/>
  </w:num>
  <w:num w:numId="13" w16cid:durableId="281620851">
    <w:abstractNumId w:val="1"/>
  </w:num>
  <w:num w:numId="14" w16cid:durableId="2105833550">
    <w:abstractNumId w:val="0"/>
  </w:num>
  <w:num w:numId="15" w16cid:durableId="1960791803">
    <w:abstractNumId w:val="20"/>
  </w:num>
  <w:num w:numId="16" w16cid:durableId="345711308">
    <w:abstractNumId w:val="22"/>
  </w:num>
  <w:num w:numId="17" w16cid:durableId="1140420915">
    <w:abstractNumId w:val="21"/>
  </w:num>
  <w:num w:numId="18" w16cid:durableId="2118986157">
    <w:abstractNumId w:val="18"/>
  </w:num>
  <w:num w:numId="19" w16cid:durableId="1839543477">
    <w:abstractNumId w:val="17"/>
  </w:num>
  <w:num w:numId="20" w16cid:durableId="2083868069">
    <w:abstractNumId w:val="19"/>
  </w:num>
  <w:num w:numId="21" w16cid:durableId="1796097387">
    <w:abstractNumId w:val="10"/>
  </w:num>
  <w:num w:numId="22" w16cid:durableId="100462445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210995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4F9"/>
    <w:rsid w:val="00051A09"/>
    <w:rsid w:val="00051AD8"/>
    <w:rsid w:val="00052ED2"/>
    <w:rsid w:val="000530B0"/>
    <w:rsid w:val="00065902"/>
    <w:rsid w:val="0007609B"/>
    <w:rsid w:val="000827B1"/>
    <w:rsid w:val="00087773"/>
    <w:rsid w:val="00094D54"/>
    <w:rsid w:val="000A362D"/>
    <w:rsid w:val="000A47D8"/>
    <w:rsid w:val="000D1B50"/>
    <w:rsid w:val="000E5C1E"/>
    <w:rsid w:val="000F244E"/>
    <w:rsid w:val="0011283F"/>
    <w:rsid w:val="001164F2"/>
    <w:rsid w:val="00153477"/>
    <w:rsid w:val="00154F00"/>
    <w:rsid w:val="00163EFC"/>
    <w:rsid w:val="00164CC1"/>
    <w:rsid w:val="0017146A"/>
    <w:rsid w:val="00174751"/>
    <w:rsid w:val="0018593B"/>
    <w:rsid w:val="00192812"/>
    <w:rsid w:val="001A7352"/>
    <w:rsid w:val="001C027B"/>
    <w:rsid w:val="001D1259"/>
    <w:rsid w:val="001E4E8E"/>
    <w:rsid w:val="00205636"/>
    <w:rsid w:val="002137FC"/>
    <w:rsid w:val="002171DE"/>
    <w:rsid w:val="00227E7F"/>
    <w:rsid w:val="00230A33"/>
    <w:rsid w:val="00244EEB"/>
    <w:rsid w:val="0025114F"/>
    <w:rsid w:val="00256A73"/>
    <w:rsid w:val="0026120C"/>
    <w:rsid w:val="00281443"/>
    <w:rsid w:val="00283F13"/>
    <w:rsid w:val="00291B3F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6A5C"/>
    <w:rsid w:val="00307472"/>
    <w:rsid w:val="00307E90"/>
    <w:rsid w:val="00315669"/>
    <w:rsid w:val="00332069"/>
    <w:rsid w:val="00333BC8"/>
    <w:rsid w:val="00343327"/>
    <w:rsid w:val="00354357"/>
    <w:rsid w:val="00356669"/>
    <w:rsid w:val="00364895"/>
    <w:rsid w:val="003779EE"/>
    <w:rsid w:val="00383838"/>
    <w:rsid w:val="00385096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27D5"/>
    <w:rsid w:val="00436C7A"/>
    <w:rsid w:val="00437E75"/>
    <w:rsid w:val="0044205E"/>
    <w:rsid w:val="00443D5B"/>
    <w:rsid w:val="00443F7C"/>
    <w:rsid w:val="00445E01"/>
    <w:rsid w:val="00451786"/>
    <w:rsid w:val="00456317"/>
    <w:rsid w:val="0047316E"/>
    <w:rsid w:val="00477895"/>
    <w:rsid w:val="00482EB0"/>
    <w:rsid w:val="00483670"/>
    <w:rsid w:val="00484620"/>
    <w:rsid w:val="0048777D"/>
    <w:rsid w:val="00487C2A"/>
    <w:rsid w:val="00494453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1A89"/>
    <w:rsid w:val="00504494"/>
    <w:rsid w:val="0050605B"/>
    <w:rsid w:val="00507260"/>
    <w:rsid w:val="00507AF4"/>
    <w:rsid w:val="00512236"/>
    <w:rsid w:val="00515732"/>
    <w:rsid w:val="005162F5"/>
    <w:rsid w:val="00523163"/>
    <w:rsid w:val="00524DD1"/>
    <w:rsid w:val="00534B5D"/>
    <w:rsid w:val="00547ACA"/>
    <w:rsid w:val="00554EE2"/>
    <w:rsid w:val="0056593B"/>
    <w:rsid w:val="005802EE"/>
    <w:rsid w:val="00583EAB"/>
    <w:rsid w:val="00585BE9"/>
    <w:rsid w:val="00587BE6"/>
    <w:rsid w:val="005A5218"/>
    <w:rsid w:val="005B3970"/>
    <w:rsid w:val="005D09F9"/>
    <w:rsid w:val="005D3C7F"/>
    <w:rsid w:val="005E6CB9"/>
    <w:rsid w:val="005F4DC1"/>
    <w:rsid w:val="005F55D0"/>
    <w:rsid w:val="006021AE"/>
    <w:rsid w:val="00641B24"/>
    <w:rsid w:val="00644058"/>
    <w:rsid w:val="00644D35"/>
    <w:rsid w:val="00645634"/>
    <w:rsid w:val="00660193"/>
    <w:rsid w:val="00665CEC"/>
    <w:rsid w:val="006702EB"/>
    <w:rsid w:val="00674EEC"/>
    <w:rsid w:val="0068564E"/>
    <w:rsid w:val="006910EE"/>
    <w:rsid w:val="00694DA3"/>
    <w:rsid w:val="0069630C"/>
    <w:rsid w:val="006C0297"/>
    <w:rsid w:val="006C3A1B"/>
    <w:rsid w:val="006C725C"/>
    <w:rsid w:val="006D134A"/>
    <w:rsid w:val="006D2664"/>
    <w:rsid w:val="006E0593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2B90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4FD9"/>
    <w:rsid w:val="00843529"/>
    <w:rsid w:val="00851355"/>
    <w:rsid w:val="008558E5"/>
    <w:rsid w:val="00863559"/>
    <w:rsid w:val="0087322B"/>
    <w:rsid w:val="008946C7"/>
    <w:rsid w:val="00896541"/>
    <w:rsid w:val="00897A1C"/>
    <w:rsid w:val="008A28B2"/>
    <w:rsid w:val="008A41F6"/>
    <w:rsid w:val="008B14BE"/>
    <w:rsid w:val="008C171C"/>
    <w:rsid w:val="008C344E"/>
    <w:rsid w:val="008F47F2"/>
    <w:rsid w:val="00901304"/>
    <w:rsid w:val="0091062E"/>
    <w:rsid w:val="0091147E"/>
    <w:rsid w:val="009300C0"/>
    <w:rsid w:val="00930E78"/>
    <w:rsid w:val="00933D59"/>
    <w:rsid w:val="009352B1"/>
    <w:rsid w:val="00936BF0"/>
    <w:rsid w:val="00940637"/>
    <w:rsid w:val="00943BEC"/>
    <w:rsid w:val="00947E12"/>
    <w:rsid w:val="00960033"/>
    <w:rsid w:val="00961B44"/>
    <w:rsid w:val="00961BC5"/>
    <w:rsid w:val="009673E8"/>
    <w:rsid w:val="00984F0F"/>
    <w:rsid w:val="009859DF"/>
    <w:rsid w:val="00986482"/>
    <w:rsid w:val="00986717"/>
    <w:rsid w:val="009A04A4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0BB6"/>
    <w:rsid w:val="00A4137F"/>
    <w:rsid w:val="00A429D1"/>
    <w:rsid w:val="00A72A8B"/>
    <w:rsid w:val="00A91CB9"/>
    <w:rsid w:val="00AA0EF9"/>
    <w:rsid w:val="00AB2E5C"/>
    <w:rsid w:val="00AB4E1D"/>
    <w:rsid w:val="00AB7634"/>
    <w:rsid w:val="00AC4183"/>
    <w:rsid w:val="00AD6CC4"/>
    <w:rsid w:val="00AE2FEB"/>
    <w:rsid w:val="00AF104F"/>
    <w:rsid w:val="00AF2199"/>
    <w:rsid w:val="00B03F98"/>
    <w:rsid w:val="00B12507"/>
    <w:rsid w:val="00B15221"/>
    <w:rsid w:val="00B175E9"/>
    <w:rsid w:val="00B178AD"/>
    <w:rsid w:val="00B36609"/>
    <w:rsid w:val="00B36C68"/>
    <w:rsid w:val="00B4379E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3913"/>
    <w:rsid w:val="00BA56DF"/>
    <w:rsid w:val="00BA591D"/>
    <w:rsid w:val="00BA6EC1"/>
    <w:rsid w:val="00BC6E27"/>
    <w:rsid w:val="00BD277F"/>
    <w:rsid w:val="00BE0A5F"/>
    <w:rsid w:val="00BE7F01"/>
    <w:rsid w:val="00BE7FBE"/>
    <w:rsid w:val="00BF37E1"/>
    <w:rsid w:val="00BF3805"/>
    <w:rsid w:val="00C01DA0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5EFB"/>
    <w:rsid w:val="00CB6EA8"/>
    <w:rsid w:val="00CB7A95"/>
    <w:rsid w:val="00CC0DF6"/>
    <w:rsid w:val="00CC3E16"/>
    <w:rsid w:val="00CD4952"/>
    <w:rsid w:val="00CD66FF"/>
    <w:rsid w:val="00CE4164"/>
    <w:rsid w:val="00CF50A6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013F"/>
    <w:rsid w:val="00DD17B6"/>
    <w:rsid w:val="00DE06BB"/>
    <w:rsid w:val="00DE181C"/>
    <w:rsid w:val="00DE3C16"/>
    <w:rsid w:val="00DE5DBB"/>
    <w:rsid w:val="00E01948"/>
    <w:rsid w:val="00E0382F"/>
    <w:rsid w:val="00E03904"/>
    <w:rsid w:val="00E20A3D"/>
    <w:rsid w:val="00E27F63"/>
    <w:rsid w:val="00E33ECF"/>
    <w:rsid w:val="00E37157"/>
    <w:rsid w:val="00E620D0"/>
    <w:rsid w:val="00E65CA9"/>
    <w:rsid w:val="00E90B80"/>
    <w:rsid w:val="00E960F0"/>
    <w:rsid w:val="00EA4A2F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53018"/>
    <w:rsid w:val="00F56962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F5C9DB3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7E75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6D2664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1939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Bente Jønshøj</dc:creator>
  <cp:lastModifiedBy>Bente Jønshøj</cp:lastModifiedBy>
  <cp:revision>2</cp:revision>
  <cp:lastPrinted>2023-10-10T10:57:00Z</cp:lastPrinted>
  <dcterms:created xsi:type="dcterms:W3CDTF">2023-11-30T10:45:00Z</dcterms:created>
  <dcterms:modified xsi:type="dcterms:W3CDTF">2023-11-30T10:45:00Z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2892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637380974612367444</vt:lpwstr>
  </property>
</Properties>
</file>