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0"/>
        <w:gridCol w:w="1966"/>
      </w:tblGrid>
      <w:tr w:rsidR="003779EE" w:rsidRPr="004E19A8" w14:paraId="60F99CA8" w14:textId="77777777" w:rsidTr="00D62ADC">
        <w:trPr>
          <w:trHeight w:hRule="exact" w:val="2961"/>
        </w:trPr>
        <w:tc>
          <w:tcPr>
            <w:tcW w:w="8150" w:type="dxa"/>
          </w:tcPr>
          <w:p w14:paraId="096C4E6A" w14:textId="5B6EDE38" w:rsidR="003779EE" w:rsidRPr="002410D7" w:rsidRDefault="00771741" w:rsidP="00DE14EB">
            <w:pPr>
              <w:pStyle w:val="Dokumentinfo"/>
              <w:suppressAutoHyphens/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Fælles </w:t>
            </w:r>
            <w:r w:rsidR="00D03A50" w:rsidRPr="002410D7">
              <w:rPr>
                <w:rFonts w:cstheme="minorHAnsi"/>
                <w:sz w:val="22"/>
                <w:szCs w:val="22"/>
              </w:rPr>
              <w:t>LSU</w:t>
            </w:r>
            <w:r>
              <w:rPr>
                <w:rFonts w:cstheme="minorHAnsi"/>
                <w:sz w:val="22"/>
                <w:szCs w:val="22"/>
              </w:rPr>
              <w:t>/LAMU</w:t>
            </w:r>
            <w:r w:rsidR="00D03A50" w:rsidRPr="002410D7">
              <w:rPr>
                <w:rFonts w:cstheme="minorHAnsi"/>
                <w:sz w:val="22"/>
                <w:szCs w:val="22"/>
              </w:rPr>
              <w:t xml:space="preserve">-møde den </w:t>
            </w:r>
            <w:r w:rsidR="00DF3926">
              <w:rPr>
                <w:rFonts w:cstheme="minorHAnsi"/>
                <w:sz w:val="22"/>
                <w:szCs w:val="22"/>
              </w:rPr>
              <w:t>29</w:t>
            </w:r>
            <w:r w:rsidR="00F04309">
              <w:rPr>
                <w:rFonts w:cstheme="minorHAnsi"/>
                <w:sz w:val="22"/>
                <w:szCs w:val="22"/>
              </w:rPr>
              <w:t>. januar 202</w:t>
            </w:r>
            <w:r w:rsidR="00DF3926">
              <w:rPr>
                <w:rFonts w:cstheme="minorHAnsi"/>
                <w:sz w:val="22"/>
                <w:szCs w:val="22"/>
              </w:rPr>
              <w:t>4</w:t>
            </w:r>
          </w:p>
          <w:p w14:paraId="1B08F042" w14:textId="678F7345" w:rsidR="003779EE" w:rsidRPr="004E19A8" w:rsidRDefault="00562B05" w:rsidP="00DE14EB">
            <w:pPr>
              <w:pStyle w:val="Dokumentinfo"/>
              <w:suppressAutoHyphens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2"/>
                <w:szCs w:val="22"/>
              </w:rPr>
              <w:t xml:space="preserve">kl. </w:t>
            </w:r>
            <w:r w:rsidR="00F04309">
              <w:rPr>
                <w:rFonts w:cstheme="minorHAnsi"/>
                <w:sz w:val="22"/>
                <w:szCs w:val="22"/>
              </w:rPr>
              <w:t>09</w:t>
            </w:r>
            <w:r w:rsidR="006F533F">
              <w:rPr>
                <w:rFonts w:cstheme="minorHAnsi"/>
                <w:sz w:val="22"/>
                <w:szCs w:val="22"/>
              </w:rPr>
              <w:t>.</w:t>
            </w:r>
            <w:r>
              <w:rPr>
                <w:rFonts w:cstheme="minorHAnsi"/>
                <w:sz w:val="22"/>
                <w:szCs w:val="22"/>
              </w:rPr>
              <w:t>15 – 1</w:t>
            </w:r>
            <w:r w:rsidR="00F04309">
              <w:rPr>
                <w:rFonts w:cstheme="minorHAnsi"/>
                <w:sz w:val="22"/>
                <w:szCs w:val="22"/>
              </w:rPr>
              <w:t>1</w:t>
            </w:r>
            <w:r w:rsidR="00577697">
              <w:rPr>
                <w:rFonts w:cstheme="minorHAnsi"/>
                <w:sz w:val="22"/>
                <w:szCs w:val="22"/>
              </w:rPr>
              <w:t>.00</w:t>
            </w:r>
            <w:r w:rsidR="003779EE" w:rsidRPr="002410D7">
              <w:rPr>
                <w:rFonts w:cstheme="minorHAnsi"/>
                <w:sz w:val="22"/>
                <w:szCs w:val="22"/>
              </w:rPr>
              <w:t xml:space="preserve"> </w:t>
            </w:r>
            <w:r w:rsidR="009A705D">
              <w:rPr>
                <w:rFonts w:cstheme="minorHAnsi"/>
                <w:sz w:val="22"/>
                <w:szCs w:val="22"/>
              </w:rPr>
              <w:t xml:space="preserve">i lokale </w:t>
            </w:r>
            <w:r w:rsidR="00C128DD">
              <w:rPr>
                <w:rFonts w:cstheme="minorHAnsi"/>
                <w:sz w:val="22"/>
                <w:szCs w:val="22"/>
              </w:rPr>
              <w:t>128</w:t>
            </w:r>
            <w:r>
              <w:rPr>
                <w:rFonts w:cstheme="minorHAnsi"/>
                <w:sz w:val="22"/>
                <w:szCs w:val="22"/>
              </w:rPr>
              <w:t>, bygning 1911</w:t>
            </w:r>
          </w:p>
          <w:p w14:paraId="40F5CCD9" w14:textId="77777777" w:rsidR="003779EE" w:rsidRPr="004E19A8" w:rsidRDefault="003779EE" w:rsidP="00DE14EB">
            <w:pPr>
              <w:pStyle w:val="Dokumentinfo"/>
              <w:suppressAutoHyphens/>
              <w:rPr>
                <w:rFonts w:cstheme="minorHAnsi"/>
                <w:sz w:val="22"/>
                <w:szCs w:val="22"/>
              </w:rPr>
            </w:pPr>
          </w:p>
          <w:p w14:paraId="30C07581" w14:textId="77777777" w:rsidR="003779EE" w:rsidRPr="004E19A8" w:rsidRDefault="003779EE" w:rsidP="00DE14EB">
            <w:pPr>
              <w:pStyle w:val="Dokumentinfo"/>
              <w:suppressAutoHyphens/>
              <w:rPr>
                <w:rFonts w:cstheme="minorHAnsi"/>
                <w:sz w:val="22"/>
                <w:szCs w:val="22"/>
              </w:rPr>
            </w:pPr>
          </w:p>
          <w:p w14:paraId="62689314" w14:textId="77777777" w:rsidR="003779EE" w:rsidRPr="004E19A8" w:rsidRDefault="003779EE" w:rsidP="00DE14EB">
            <w:pPr>
              <w:pStyle w:val="Dokumentinfo"/>
              <w:suppressAutoHyphens/>
              <w:rPr>
                <w:rFonts w:cstheme="minorHAnsi"/>
                <w:sz w:val="22"/>
                <w:szCs w:val="22"/>
              </w:rPr>
            </w:pPr>
          </w:p>
          <w:p w14:paraId="60DF4F77" w14:textId="198C7D9C" w:rsidR="003779EE" w:rsidRPr="004E19A8" w:rsidRDefault="003779EE" w:rsidP="00DE14EB">
            <w:pPr>
              <w:pStyle w:val="Dokumentinfo"/>
              <w:suppressAutoHyphens/>
              <w:rPr>
                <w:rFonts w:cstheme="minorHAnsi"/>
                <w:b w:val="0"/>
                <w:sz w:val="22"/>
                <w:szCs w:val="22"/>
              </w:rPr>
            </w:pPr>
            <w:bookmarkStart w:id="0" w:name="SD_LAN_Participants"/>
            <w:r w:rsidRPr="004E19A8">
              <w:rPr>
                <w:rFonts w:cstheme="minorHAnsi"/>
                <w:sz w:val="22"/>
                <w:szCs w:val="22"/>
              </w:rPr>
              <w:t>Deltagere</w:t>
            </w:r>
            <w:bookmarkEnd w:id="0"/>
            <w:r w:rsidRPr="004E19A8">
              <w:rPr>
                <w:rFonts w:cstheme="minorHAnsi"/>
                <w:sz w:val="22"/>
                <w:szCs w:val="22"/>
              </w:rPr>
              <w:t xml:space="preserve">: </w:t>
            </w:r>
            <w:r w:rsidR="00DD013F" w:rsidRPr="004E19A8">
              <w:rPr>
                <w:rFonts w:cstheme="minorHAnsi"/>
                <w:b w:val="0"/>
                <w:sz w:val="22"/>
                <w:szCs w:val="22"/>
              </w:rPr>
              <w:t xml:space="preserve">Anne Mette Mørcke (AMM), </w:t>
            </w:r>
            <w:r w:rsidR="00CB5EFB" w:rsidRPr="004E19A8">
              <w:rPr>
                <w:rFonts w:cstheme="minorHAnsi"/>
                <w:b w:val="0"/>
                <w:sz w:val="22"/>
                <w:szCs w:val="22"/>
              </w:rPr>
              <w:t>Tina Bering Keiding (TBK</w:t>
            </w:r>
            <w:r w:rsidR="00DD013F" w:rsidRPr="004E19A8">
              <w:rPr>
                <w:rFonts w:cstheme="minorHAnsi"/>
                <w:b w:val="0"/>
                <w:sz w:val="22"/>
                <w:szCs w:val="22"/>
              </w:rPr>
              <w:t xml:space="preserve">), </w:t>
            </w:r>
            <w:proofErr w:type="gramStart"/>
            <w:r w:rsidR="00DF3926">
              <w:rPr>
                <w:rFonts w:cstheme="minorHAnsi"/>
                <w:b w:val="0"/>
                <w:sz w:val="22"/>
                <w:szCs w:val="22"/>
              </w:rPr>
              <w:t>Bjarke  Rahbek</w:t>
            </w:r>
            <w:proofErr w:type="gramEnd"/>
            <w:r w:rsidR="00DF3926">
              <w:rPr>
                <w:rFonts w:cstheme="minorHAnsi"/>
                <w:b w:val="0"/>
                <w:sz w:val="22"/>
                <w:szCs w:val="22"/>
              </w:rPr>
              <w:t xml:space="preserve"> (BR), </w:t>
            </w:r>
            <w:r w:rsidR="00CB5EFB" w:rsidRPr="004E19A8">
              <w:rPr>
                <w:rFonts w:cstheme="minorHAnsi"/>
                <w:b w:val="0"/>
                <w:sz w:val="22"/>
                <w:szCs w:val="22"/>
              </w:rPr>
              <w:t>Berit Lassesen (BL</w:t>
            </w:r>
            <w:r w:rsidR="00DD013F" w:rsidRPr="004E19A8">
              <w:rPr>
                <w:rFonts w:cstheme="minorHAnsi"/>
                <w:b w:val="0"/>
                <w:sz w:val="22"/>
                <w:szCs w:val="22"/>
              </w:rPr>
              <w:t>),</w:t>
            </w:r>
            <w:r w:rsidR="00562B05">
              <w:rPr>
                <w:rFonts w:cstheme="minorHAnsi"/>
                <w:b w:val="0"/>
                <w:sz w:val="22"/>
                <w:szCs w:val="22"/>
              </w:rPr>
              <w:t xml:space="preserve"> </w:t>
            </w:r>
            <w:r w:rsidR="00C128DD">
              <w:rPr>
                <w:rFonts w:cstheme="minorHAnsi"/>
                <w:b w:val="0"/>
                <w:sz w:val="22"/>
                <w:szCs w:val="22"/>
              </w:rPr>
              <w:t xml:space="preserve">Daniel S. Hvid (DSH), </w:t>
            </w:r>
            <w:r w:rsidR="00771741">
              <w:rPr>
                <w:rFonts w:cstheme="minorHAnsi"/>
                <w:b w:val="0"/>
                <w:sz w:val="22"/>
                <w:szCs w:val="22"/>
              </w:rPr>
              <w:t xml:space="preserve">Anders Hyldig (AH), Sarah Robinson (SR), Julie Lykke Facius (JLF), </w:t>
            </w:r>
            <w:r w:rsidR="00C128DD" w:rsidRPr="004E19A8">
              <w:rPr>
                <w:rFonts w:cstheme="minorHAnsi"/>
                <w:b w:val="0"/>
                <w:sz w:val="22"/>
                <w:szCs w:val="22"/>
              </w:rPr>
              <w:t>Bente Jønshøj (BJ),</w:t>
            </w:r>
            <w:r w:rsidR="00C128DD">
              <w:rPr>
                <w:rFonts w:cstheme="minorHAnsi"/>
                <w:b w:val="0"/>
                <w:sz w:val="22"/>
                <w:szCs w:val="22"/>
              </w:rPr>
              <w:t xml:space="preserve"> </w:t>
            </w:r>
            <w:r w:rsidR="00CB5EFB" w:rsidRPr="004E19A8">
              <w:rPr>
                <w:rFonts w:cstheme="minorHAnsi"/>
                <w:b w:val="0"/>
                <w:sz w:val="22"/>
                <w:szCs w:val="22"/>
              </w:rPr>
              <w:t>Hanne Kaiser (H</w:t>
            </w:r>
            <w:r w:rsidR="00771741">
              <w:rPr>
                <w:rFonts w:cstheme="minorHAnsi"/>
                <w:b w:val="0"/>
                <w:sz w:val="22"/>
                <w:szCs w:val="22"/>
              </w:rPr>
              <w:t>A</w:t>
            </w:r>
            <w:r w:rsidR="00CB5EFB" w:rsidRPr="004E19A8">
              <w:rPr>
                <w:rFonts w:cstheme="minorHAnsi"/>
                <w:b w:val="0"/>
                <w:sz w:val="22"/>
                <w:szCs w:val="22"/>
              </w:rPr>
              <w:t>K).</w:t>
            </w:r>
          </w:p>
        </w:tc>
        <w:tc>
          <w:tcPr>
            <w:tcW w:w="1966" w:type="dxa"/>
          </w:tcPr>
          <w:p w14:paraId="71F862F7" w14:textId="77777777" w:rsidR="003779EE" w:rsidRPr="004E19A8" w:rsidRDefault="003779EE" w:rsidP="00DE14EB">
            <w:pPr>
              <w:pStyle w:val="DokumentNavn"/>
              <w:suppressAutoHyphens/>
              <w:rPr>
                <w:rFonts w:ascii="Georgia" w:hAnsi="Georgia" w:cstheme="minorHAnsi"/>
                <w:sz w:val="22"/>
                <w:szCs w:val="22"/>
              </w:rPr>
            </w:pPr>
          </w:p>
        </w:tc>
      </w:tr>
    </w:tbl>
    <w:p w14:paraId="62FBCDD8" w14:textId="77777777" w:rsidR="003779EE" w:rsidRPr="004E19A8" w:rsidRDefault="003779EE" w:rsidP="00DE14EB">
      <w:pPr>
        <w:pStyle w:val="Overskrift1"/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Godkendelse af dagsorden</w:t>
      </w:r>
    </w:p>
    <w:p w14:paraId="7114B820" w14:textId="77777777" w:rsidR="003779EE" w:rsidRPr="004E19A8" w:rsidRDefault="003779EE" w:rsidP="00DE14EB">
      <w:pPr>
        <w:suppressAutoHyphens/>
        <w:snapToGrid w:val="0"/>
        <w:spacing w:before="40"/>
        <w:rPr>
          <w:rFonts w:cstheme="minorHAnsi"/>
          <w:i/>
          <w:sz w:val="22"/>
          <w:szCs w:val="22"/>
        </w:rPr>
      </w:pPr>
    </w:p>
    <w:p w14:paraId="42E8899A" w14:textId="79817152" w:rsidR="00562B05" w:rsidRDefault="00C128DD" w:rsidP="00DE14EB">
      <w:pPr>
        <w:pStyle w:val="Overskrift1"/>
        <w:suppressAutoHyphens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Godkendelse af referat</w:t>
      </w:r>
    </w:p>
    <w:p w14:paraId="700FEB48" w14:textId="28BAD8FC" w:rsidR="00C128DD" w:rsidRPr="0009620A" w:rsidRDefault="00C128DD" w:rsidP="00DE14EB">
      <w:pPr>
        <w:suppressAutoHyphens/>
        <w:ind w:left="425"/>
        <w:rPr>
          <w:sz w:val="22"/>
          <w:szCs w:val="22"/>
        </w:rPr>
      </w:pPr>
      <w:r w:rsidRPr="0009620A">
        <w:rPr>
          <w:sz w:val="22"/>
          <w:szCs w:val="22"/>
        </w:rPr>
        <w:t>Godkendelse af referat af fællesmødet det 2</w:t>
      </w:r>
      <w:r w:rsidR="00DF3926">
        <w:rPr>
          <w:sz w:val="22"/>
          <w:szCs w:val="22"/>
        </w:rPr>
        <w:t>1</w:t>
      </w:r>
      <w:r w:rsidR="00F04309">
        <w:rPr>
          <w:sz w:val="22"/>
          <w:szCs w:val="22"/>
        </w:rPr>
        <w:t>. august</w:t>
      </w:r>
      <w:r w:rsidRPr="0009620A">
        <w:rPr>
          <w:sz w:val="22"/>
          <w:szCs w:val="22"/>
        </w:rPr>
        <w:t xml:space="preserve"> 202</w:t>
      </w:r>
      <w:r w:rsidR="00DF3926">
        <w:rPr>
          <w:sz w:val="22"/>
          <w:szCs w:val="22"/>
        </w:rPr>
        <w:t>3</w:t>
      </w:r>
    </w:p>
    <w:p w14:paraId="4A282015" w14:textId="066A442E" w:rsidR="0009620A" w:rsidRDefault="0009620A" w:rsidP="00DE14EB">
      <w:pPr>
        <w:suppressAutoHyphens/>
        <w:ind w:left="425"/>
        <w:rPr>
          <w:sz w:val="22"/>
          <w:szCs w:val="22"/>
        </w:rPr>
      </w:pPr>
      <w:r w:rsidRPr="0009620A">
        <w:rPr>
          <w:b/>
          <w:bCs/>
          <w:sz w:val="22"/>
          <w:szCs w:val="22"/>
        </w:rPr>
        <w:t>Bilag 2.1.:</w:t>
      </w:r>
      <w:r w:rsidRPr="0009620A">
        <w:rPr>
          <w:sz w:val="22"/>
          <w:szCs w:val="22"/>
        </w:rPr>
        <w:t xml:space="preserve"> Referat af fællesmødet den 2</w:t>
      </w:r>
      <w:r w:rsidR="00DF3926">
        <w:rPr>
          <w:sz w:val="22"/>
          <w:szCs w:val="22"/>
        </w:rPr>
        <w:t>1</w:t>
      </w:r>
      <w:r w:rsidR="00F04309">
        <w:rPr>
          <w:sz w:val="22"/>
          <w:szCs w:val="22"/>
        </w:rPr>
        <w:t xml:space="preserve">. august </w:t>
      </w:r>
      <w:r w:rsidRPr="0009620A">
        <w:rPr>
          <w:sz w:val="22"/>
          <w:szCs w:val="22"/>
        </w:rPr>
        <w:t>202</w:t>
      </w:r>
      <w:r w:rsidR="00DF3926">
        <w:rPr>
          <w:sz w:val="22"/>
          <w:szCs w:val="22"/>
        </w:rPr>
        <w:t>3</w:t>
      </w:r>
    </w:p>
    <w:p w14:paraId="35438DF1" w14:textId="77777777" w:rsidR="00DF3926" w:rsidRDefault="00DF3926" w:rsidP="00DF3926">
      <w:pPr>
        <w:suppressAutoHyphens/>
        <w:rPr>
          <w:sz w:val="22"/>
          <w:szCs w:val="22"/>
        </w:rPr>
      </w:pPr>
    </w:p>
    <w:p w14:paraId="24592203" w14:textId="060FC1BA" w:rsidR="00DF3926" w:rsidRPr="00E0181A" w:rsidRDefault="00DF3926" w:rsidP="00DF3926">
      <w:pPr>
        <w:pStyle w:val="Overskrift1"/>
        <w:rPr>
          <w:sz w:val="22"/>
          <w:szCs w:val="22"/>
        </w:rPr>
      </w:pPr>
      <w:r w:rsidRPr="00E0181A">
        <w:rPr>
          <w:sz w:val="22"/>
          <w:szCs w:val="22"/>
        </w:rPr>
        <w:t>Justering af lønkriterier</w:t>
      </w:r>
    </w:p>
    <w:p w14:paraId="10E77BD3" w14:textId="6A42F228" w:rsidR="00DF3926" w:rsidRPr="00E0181A" w:rsidRDefault="00E90F44" w:rsidP="00E0181A">
      <w:pPr>
        <w:ind w:left="425"/>
        <w:rPr>
          <w:sz w:val="22"/>
          <w:szCs w:val="22"/>
        </w:rPr>
      </w:pPr>
      <w:r w:rsidRPr="00E0181A">
        <w:rPr>
          <w:sz w:val="22"/>
          <w:szCs w:val="22"/>
        </w:rPr>
        <w:t xml:space="preserve">Forslag </w:t>
      </w:r>
      <w:r w:rsidR="00E0181A">
        <w:rPr>
          <w:sz w:val="22"/>
          <w:szCs w:val="22"/>
        </w:rPr>
        <w:t xml:space="preserve">til </w:t>
      </w:r>
      <w:r w:rsidR="00E0181A" w:rsidRPr="00E0181A">
        <w:rPr>
          <w:sz w:val="22"/>
          <w:szCs w:val="22"/>
        </w:rPr>
        <w:t>og godkendelse af</w:t>
      </w:r>
      <w:r w:rsidRPr="00E0181A">
        <w:rPr>
          <w:sz w:val="22"/>
          <w:szCs w:val="22"/>
        </w:rPr>
        <w:t xml:space="preserve"> sproglig justering</w:t>
      </w:r>
      <w:r w:rsidR="00E0181A" w:rsidRPr="00E0181A">
        <w:rPr>
          <w:sz w:val="22"/>
          <w:szCs w:val="22"/>
        </w:rPr>
        <w:t xml:space="preserve"> af </w:t>
      </w:r>
      <w:proofErr w:type="spellStart"/>
      <w:r w:rsidR="00E0181A" w:rsidRPr="00E0181A">
        <w:rPr>
          <w:sz w:val="22"/>
          <w:szCs w:val="22"/>
        </w:rPr>
        <w:t>CEDs</w:t>
      </w:r>
      <w:proofErr w:type="spellEnd"/>
      <w:r w:rsidR="00E0181A" w:rsidRPr="00E0181A">
        <w:rPr>
          <w:sz w:val="22"/>
          <w:szCs w:val="22"/>
        </w:rPr>
        <w:t xml:space="preserve"> lønforbedringskriterier, som kan træde i kraft her i januar 2024 mhp. F2025-runden.</w:t>
      </w:r>
      <w:r w:rsidR="00E0181A">
        <w:rPr>
          <w:sz w:val="22"/>
          <w:szCs w:val="22"/>
        </w:rPr>
        <w:t xml:space="preserve"> </w:t>
      </w:r>
    </w:p>
    <w:p w14:paraId="75D5B849" w14:textId="77777777" w:rsidR="00DF3926" w:rsidRDefault="00DF3926" w:rsidP="00DE14EB">
      <w:pPr>
        <w:suppressAutoHyphens/>
      </w:pPr>
    </w:p>
    <w:p w14:paraId="0D166944" w14:textId="375B47C9" w:rsidR="0009620A" w:rsidRDefault="00E0181A" w:rsidP="00DE14EB">
      <w:pPr>
        <w:pStyle w:val="Overskrift1"/>
        <w:suppressAutoHyphens/>
        <w:rPr>
          <w:sz w:val="22"/>
          <w:szCs w:val="22"/>
        </w:rPr>
      </w:pPr>
      <w:proofErr w:type="spellStart"/>
      <w:r>
        <w:rPr>
          <w:sz w:val="22"/>
          <w:szCs w:val="22"/>
        </w:rPr>
        <w:t>CEDs</w:t>
      </w:r>
      <w:proofErr w:type="spellEnd"/>
      <w:r>
        <w:rPr>
          <w:sz w:val="22"/>
          <w:szCs w:val="22"/>
        </w:rPr>
        <w:t xml:space="preserve"> Arbejdsmiljøstatistik</w:t>
      </w:r>
    </w:p>
    <w:p w14:paraId="5A76BEBC" w14:textId="60838D56" w:rsidR="00E0181A" w:rsidRDefault="00D839D7" w:rsidP="00E0181A">
      <w:pPr>
        <w:ind w:left="425"/>
        <w:rPr>
          <w:sz w:val="22"/>
          <w:szCs w:val="22"/>
        </w:rPr>
      </w:pPr>
      <w:r w:rsidRPr="00D839D7">
        <w:rPr>
          <w:sz w:val="22"/>
          <w:szCs w:val="22"/>
        </w:rPr>
        <w:t xml:space="preserve">Orientering af </w:t>
      </w:r>
      <w:proofErr w:type="spellStart"/>
      <w:r w:rsidRPr="00D839D7">
        <w:rPr>
          <w:sz w:val="22"/>
          <w:szCs w:val="22"/>
        </w:rPr>
        <w:t>CEDs</w:t>
      </w:r>
      <w:proofErr w:type="spellEnd"/>
      <w:r w:rsidRPr="00D839D7">
        <w:rPr>
          <w:sz w:val="22"/>
          <w:szCs w:val="22"/>
        </w:rPr>
        <w:t xml:space="preserve"> Arbejdsmiljøstatistik er der noget vi i fællesskab skal være opmærksom på</w:t>
      </w:r>
      <w:r w:rsidR="002B11A1">
        <w:rPr>
          <w:sz w:val="22"/>
          <w:szCs w:val="22"/>
        </w:rPr>
        <w:t>.</w:t>
      </w:r>
    </w:p>
    <w:p w14:paraId="05DF3693" w14:textId="5267B677" w:rsidR="002B11A1" w:rsidRPr="00D839D7" w:rsidRDefault="002B11A1" w:rsidP="00E0181A">
      <w:pPr>
        <w:ind w:left="425"/>
        <w:rPr>
          <w:sz w:val="22"/>
          <w:szCs w:val="22"/>
        </w:rPr>
      </w:pPr>
      <w:r>
        <w:rPr>
          <w:sz w:val="22"/>
          <w:szCs w:val="22"/>
        </w:rPr>
        <w:t xml:space="preserve">Der er udarbejdet en ny version af </w:t>
      </w:r>
      <w:proofErr w:type="spellStart"/>
      <w:proofErr w:type="gramStart"/>
      <w:r>
        <w:rPr>
          <w:sz w:val="22"/>
          <w:szCs w:val="22"/>
        </w:rPr>
        <w:t>AUs</w:t>
      </w:r>
      <w:proofErr w:type="spellEnd"/>
      <w:proofErr w:type="gramEnd"/>
      <w:r>
        <w:rPr>
          <w:sz w:val="22"/>
          <w:szCs w:val="22"/>
        </w:rPr>
        <w:t xml:space="preserve"> Arbejdsmiljøstatistik.</w:t>
      </w:r>
    </w:p>
    <w:p w14:paraId="3A2B50AD" w14:textId="0C981504" w:rsidR="00D839D7" w:rsidRPr="00220D59" w:rsidRDefault="00D839D7" w:rsidP="00220D59">
      <w:pPr>
        <w:spacing w:line="240" w:lineRule="auto"/>
        <w:ind w:firstLine="425"/>
        <w:rPr>
          <w:sz w:val="22"/>
          <w:szCs w:val="22"/>
        </w:rPr>
      </w:pPr>
      <w:r w:rsidRPr="00220D59">
        <w:rPr>
          <w:b/>
          <w:bCs/>
          <w:sz w:val="22"/>
          <w:szCs w:val="22"/>
        </w:rPr>
        <w:t xml:space="preserve">Bilag 4.1.: </w:t>
      </w:r>
      <w:hyperlink r:id="rId7" w:history="1">
        <w:r w:rsidR="00220D59" w:rsidRPr="00220D59">
          <w:rPr>
            <w:rStyle w:val="Hyperlink"/>
            <w:sz w:val="22"/>
            <w:szCs w:val="22"/>
          </w:rPr>
          <w:t>Arbejdsmiljøstatistik for Aarhus Universitet (au.dk)</w:t>
        </w:r>
      </w:hyperlink>
    </w:p>
    <w:p w14:paraId="73F2AEA3" w14:textId="2AC2C89A" w:rsidR="00D839D7" w:rsidRPr="00D839D7" w:rsidRDefault="00D839D7" w:rsidP="00E0181A">
      <w:pPr>
        <w:ind w:left="425"/>
        <w:rPr>
          <w:b/>
          <w:bCs/>
          <w:sz w:val="22"/>
          <w:szCs w:val="22"/>
        </w:rPr>
      </w:pPr>
    </w:p>
    <w:p w14:paraId="2AA1759E" w14:textId="734ABF0F" w:rsidR="00E0181A" w:rsidRDefault="002E49A7" w:rsidP="00F12E73">
      <w:pPr>
        <w:pStyle w:val="Overskrift1"/>
        <w:suppressAutoHyphens/>
        <w:rPr>
          <w:sz w:val="22"/>
          <w:szCs w:val="22"/>
        </w:rPr>
      </w:pPr>
      <w:r>
        <w:rPr>
          <w:sz w:val="22"/>
          <w:szCs w:val="22"/>
        </w:rPr>
        <w:t>Status fra LAMU/AMG omkring fokusområder og aktiviteter</w:t>
      </w:r>
    </w:p>
    <w:p w14:paraId="5D359EC6" w14:textId="4A995ED9" w:rsidR="00B15903" w:rsidRDefault="002E49A7" w:rsidP="002E49A7">
      <w:pPr>
        <w:pStyle w:val="Listeafsnit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Workshop om effektive møder F24</w:t>
      </w:r>
    </w:p>
    <w:p w14:paraId="276BF4E1" w14:textId="3324E700" w:rsidR="002E49A7" w:rsidRDefault="002E49A7" w:rsidP="002E49A7">
      <w:pPr>
        <w:pStyle w:val="Listeafsnit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Førstehjælpskursus på CED F24</w:t>
      </w:r>
    </w:p>
    <w:p w14:paraId="1616A357" w14:textId="2628DACE" w:rsidR="002E49A7" w:rsidRDefault="002E49A7" w:rsidP="002E49A7">
      <w:pPr>
        <w:pStyle w:val="Listeafsnit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Afdelingsrunder E24</w:t>
      </w:r>
    </w:p>
    <w:p w14:paraId="36D78026" w14:textId="785D1469" w:rsidR="002E49A7" w:rsidRPr="002E49A7" w:rsidRDefault="002E49A7" w:rsidP="002E49A7">
      <w:pPr>
        <w:pStyle w:val="Listeafsnit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Generelt fysisk og psykisk arbejdsmiljø</w:t>
      </w:r>
    </w:p>
    <w:p w14:paraId="5B771D8D" w14:textId="77777777" w:rsidR="00854991" w:rsidRPr="00854991" w:rsidRDefault="00854991" w:rsidP="00854991"/>
    <w:p w14:paraId="66FB5181" w14:textId="572F69AE" w:rsidR="00120F31" w:rsidRPr="00267181" w:rsidRDefault="003779EE" w:rsidP="00267181">
      <w:pPr>
        <w:pStyle w:val="Overskrift1"/>
        <w:suppressAutoHyphens/>
        <w:rPr>
          <w:rFonts w:cs="Times New Roman"/>
        </w:rPr>
      </w:pPr>
      <w:r w:rsidRPr="005728B9">
        <w:t>Eventuelt</w:t>
      </w:r>
    </w:p>
    <w:p w14:paraId="5272B361" w14:textId="77777777" w:rsidR="00120F31" w:rsidRDefault="00120F31" w:rsidP="00DE14EB">
      <w:pPr>
        <w:suppressAutoHyphens/>
        <w:rPr>
          <w:rFonts w:cstheme="minorHAnsi"/>
          <w:sz w:val="22"/>
          <w:szCs w:val="22"/>
        </w:rPr>
      </w:pPr>
    </w:p>
    <w:p w14:paraId="2C09417C" w14:textId="77777777" w:rsidR="00854991" w:rsidRDefault="00854991" w:rsidP="00DE14EB">
      <w:pPr>
        <w:suppressAutoHyphens/>
        <w:rPr>
          <w:rFonts w:cstheme="minorHAnsi"/>
          <w:sz w:val="22"/>
          <w:szCs w:val="22"/>
        </w:rPr>
      </w:pPr>
    </w:p>
    <w:p w14:paraId="15587133" w14:textId="77777777" w:rsidR="00120F31" w:rsidRDefault="00120F31" w:rsidP="00DE14EB">
      <w:pPr>
        <w:suppressAutoHyphens/>
        <w:rPr>
          <w:rFonts w:cstheme="minorHAnsi"/>
          <w:sz w:val="22"/>
          <w:szCs w:val="22"/>
        </w:rPr>
      </w:pPr>
    </w:p>
    <w:p w14:paraId="539DE630" w14:textId="16C2E5A7" w:rsidR="0017146A" w:rsidRPr="004E19A8" w:rsidRDefault="0017146A" w:rsidP="00DE14EB">
      <w:pPr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Anne Mette Mørcke</w:t>
      </w:r>
      <w:r w:rsidR="0033522A">
        <w:rPr>
          <w:rFonts w:cstheme="minorHAnsi"/>
          <w:sz w:val="22"/>
          <w:szCs w:val="22"/>
        </w:rPr>
        <w:tab/>
      </w:r>
      <w:r w:rsidR="00854991">
        <w:rPr>
          <w:rFonts w:cstheme="minorHAnsi"/>
          <w:sz w:val="22"/>
          <w:szCs w:val="22"/>
        </w:rPr>
        <w:t>Bjarke Rahbek</w:t>
      </w:r>
      <w:r w:rsidR="0033522A">
        <w:rPr>
          <w:rFonts w:cstheme="minorHAnsi"/>
          <w:sz w:val="22"/>
          <w:szCs w:val="22"/>
        </w:rPr>
        <w:tab/>
      </w:r>
      <w:r w:rsidR="0033522A">
        <w:rPr>
          <w:rFonts w:cstheme="minorHAnsi"/>
          <w:sz w:val="22"/>
          <w:szCs w:val="22"/>
        </w:rPr>
        <w:tab/>
      </w:r>
      <w:r w:rsidR="00267181">
        <w:rPr>
          <w:rFonts w:cstheme="minorHAnsi"/>
          <w:sz w:val="22"/>
          <w:szCs w:val="22"/>
        </w:rPr>
        <w:tab/>
      </w:r>
      <w:r w:rsidR="0033522A">
        <w:rPr>
          <w:rFonts w:cstheme="minorHAnsi"/>
          <w:sz w:val="22"/>
          <w:szCs w:val="22"/>
        </w:rPr>
        <w:t>Julie Lykke Facius</w:t>
      </w:r>
    </w:p>
    <w:p w14:paraId="7B382BA8" w14:textId="34B4BF95" w:rsidR="00BA5497" w:rsidRDefault="0017146A" w:rsidP="00DE14EB">
      <w:pPr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Centerleder</w:t>
      </w:r>
      <w:r w:rsidR="0033522A">
        <w:rPr>
          <w:rFonts w:cstheme="minorHAnsi"/>
          <w:sz w:val="22"/>
          <w:szCs w:val="22"/>
        </w:rPr>
        <w:tab/>
      </w:r>
      <w:r w:rsidR="0033522A">
        <w:rPr>
          <w:rFonts w:cstheme="minorHAnsi"/>
          <w:sz w:val="22"/>
          <w:szCs w:val="22"/>
        </w:rPr>
        <w:tab/>
      </w:r>
      <w:r w:rsidR="00CF0E39">
        <w:rPr>
          <w:rFonts w:cstheme="minorHAnsi"/>
          <w:sz w:val="22"/>
          <w:szCs w:val="22"/>
        </w:rPr>
        <w:t>Projektleder</w:t>
      </w:r>
      <w:r w:rsidR="00267181">
        <w:rPr>
          <w:rFonts w:cstheme="minorHAnsi"/>
          <w:sz w:val="22"/>
          <w:szCs w:val="22"/>
        </w:rPr>
        <w:tab/>
      </w:r>
      <w:r w:rsidR="00BA5497">
        <w:rPr>
          <w:rFonts w:cstheme="minorHAnsi"/>
          <w:sz w:val="22"/>
          <w:szCs w:val="22"/>
        </w:rPr>
        <w:tab/>
      </w:r>
      <w:r w:rsidR="00267181">
        <w:rPr>
          <w:rFonts w:cstheme="minorHAnsi"/>
          <w:sz w:val="22"/>
          <w:szCs w:val="22"/>
        </w:rPr>
        <w:tab/>
      </w:r>
      <w:r w:rsidR="00BA5497">
        <w:rPr>
          <w:rFonts w:cstheme="minorHAnsi"/>
          <w:sz w:val="22"/>
          <w:szCs w:val="22"/>
        </w:rPr>
        <w:t>Centersekretær</w:t>
      </w:r>
    </w:p>
    <w:p w14:paraId="19A7ADC9" w14:textId="2EFBD99D" w:rsidR="00100371" w:rsidRDefault="00BA5497" w:rsidP="00DE14EB">
      <w:pPr>
        <w:suppressAutoHyphens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Formand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  <w:t>Næstformand LSU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  <w:r w:rsidR="00100371">
        <w:rPr>
          <w:rFonts w:cstheme="minorHAnsi"/>
          <w:sz w:val="22"/>
          <w:szCs w:val="22"/>
        </w:rPr>
        <w:t>Næstformand</w:t>
      </w:r>
      <w:r w:rsidR="000B1DD0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LAMU</w:t>
      </w:r>
    </w:p>
    <w:p w14:paraId="50C2B29D" w14:textId="77777777" w:rsidR="0070234F" w:rsidRPr="004E19A8" w:rsidRDefault="00100371" w:rsidP="00DE14EB">
      <w:pPr>
        <w:suppressAutoHyphens/>
        <w:ind w:left="1440" w:firstLine="72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       </w:t>
      </w:r>
      <w:r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ab/>
      </w:r>
    </w:p>
    <w:p w14:paraId="584B0C85" w14:textId="77777777" w:rsidR="003779EE" w:rsidRPr="004E19A8" w:rsidRDefault="003779EE" w:rsidP="00DE14EB">
      <w:pPr>
        <w:suppressAutoHyphens/>
        <w:ind w:left="5040" w:firstLine="720"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>/Bente Jønshøj</w:t>
      </w:r>
    </w:p>
    <w:p w14:paraId="06F49059" w14:textId="6F1B6EFC" w:rsidR="004E03A6" w:rsidRPr="00EB0DFD" w:rsidRDefault="003779EE" w:rsidP="00EB0DFD">
      <w:pPr>
        <w:suppressAutoHyphens/>
        <w:rPr>
          <w:rFonts w:cstheme="minorHAnsi"/>
          <w:sz w:val="22"/>
          <w:szCs w:val="22"/>
        </w:rPr>
      </w:pP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</w:r>
      <w:r w:rsidRPr="004E19A8">
        <w:rPr>
          <w:rFonts w:cstheme="minorHAnsi"/>
          <w:sz w:val="22"/>
          <w:szCs w:val="22"/>
        </w:rPr>
        <w:tab/>
        <w:t>Afdelingsleder</w:t>
      </w:r>
      <w:r w:rsidRPr="004E19A8">
        <w:rPr>
          <w:rFonts w:cstheme="minorHAnsi"/>
          <w:sz w:val="22"/>
          <w:szCs w:val="22"/>
        </w:rPr>
        <w:tab/>
      </w:r>
    </w:p>
    <w:sectPr w:rsidR="004E03A6" w:rsidRPr="00EB0DFD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277FA" w14:textId="77777777" w:rsidR="00501A89" w:rsidRDefault="00501A89">
      <w:r>
        <w:separator/>
      </w:r>
    </w:p>
  </w:endnote>
  <w:endnote w:type="continuationSeparator" w:id="0">
    <w:p w14:paraId="745EEDD2" w14:textId="77777777" w:rsidR="00501A89" w:rsidRDefault="0050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17121E3-06E4-4D08-B7DC-BB6E8ECE3191}"/>
    <w:embedBold r:id="rId2" w:fontKey="{73DAEB6F-460D-41E6-9868-1EB24CC57D93}"/>
    <w:embedItalic r:id="rId3" w:fontKey="{25BD04F6-31E8-4282-A634-66275C42CD47}"/>
    <w:embedBoldItalic r:id="rId4" w:fontKey="{AF917BB7-F34F-4EB5-B08A-077A73EC92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4D"/>
    <w:family w:val="swiss"/>
    <w:pitch w:val="variable"/>
    <w:sig w:usb0="A00000AF" w:usb1="5000204A" w:usb2="00000000" w:usb3="00000000" w:csb0="0000009B" w:csb1="00000000"/>
    <w:embedRegular r:id="rId5" w:fontKey="{5D9ADED9-51D4-4EC3-BCE3-A40AE5687B5B}"/>
    <w:embedBold r:id="rId6" w:fontKey="{E6BC7FC2-CADE-40F1-9D0B-6A6051ABA313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E968B40-EE9F-485B-A47F-BE6F00966D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79FFBA13-EFD4-4FD4-86D8-B0F4D0B19212}"/>
    <w:embedBold r:id="rId9" w:fontKey="{6C43E52D-E291-4903-9393-0A1B968347D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59A5B28A-FAF5-403A-A13A-C9467668F6A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7FF93CA-B156-48E9-B09E-B6617F0F09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715E3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DF3926" w14:paraId="76B55DA3" w14:textId="77777777" w:rsidTr="008F47F2">
      <w:tc>
        <w:tcPr>
          <w:tcW w:w="2409" w:type="dxa"/>
        </w:tcPr>
        <w:p w14:paraId="74FF6381" w14:textId="77777777" w:rsidR="00B704CF" w:rsidRPr="009224E3" w:rsidRDefault="00B704CF" w:rsidP="00B704CF">
          <w:bookmarkStart w:id="73" w:name="IMG_Secondary"/>
          <w:r>
            <w:rPr>
              <w:noProof/>
            </w:rPr>
            <w:drawing>
              <wp:inline distT="0" distB="0" distL="0" distR="0" wp14:anchorId="7F0E54B9" wp14:editId="63D52B93">
                <wp:extent cx="648000" cy="648000"/>
                <wp:effectExtent l="0" t="0" r="0" b="0"/>
                <wp:docPr id="1379794200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9794200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3"/>
        </w:p>
      </w:tc>
      <w:tc>
        <w:tcPr>
          <w:tcW w:w="2341" w:type="dxa"/>
          <w:vAlign w:val="bottom"/>
        </w:tcPr>
        <w:p w14:paraId="049934FE" w14:textId="77777777" w:rsidR="00B704CF" w:rsidRPr="009224E3" w:rsidRDefault="00B704CF" w:rsidP="008F47F2">
          <w:pPr>
            <w:pStyle w:val="Template-Companyname"/>
          </w:pPr>
          <w:bookmarkStart w:id="74" w:name="OFF_UnitName"/>
          <w:bookmarkStart w:id="75" w:name="OFF_UnitName_HIF"/>
          <w:r>
            <w:t>Forskningsbaseret Center for Universitetspædagogik</w:t>
          </w:r>
          <w:bookmarkEnd w:id="74"/>
        </w:p>
        <w:p w14:paraId="0492A1C2" w14:textId="77777777" w:rsidR="00B704CF" w:rsidRPr="009224E3" w:rsidRDefault="00B704CF" w:rsidP="008F47F2">
          <w:pPr>
            <w:pStyle w:val="Template-Address"/>
          </w:pPr>
          <w:bookmarkStart w:id="76" w:name="LAN_AU"/>
          <w:bookmarkEnd w:id="75"/>
          <w:r>
            <w:t>Aarhus Universitet</w:t>
          </w:r>
          <w:bookmarkEnd w:id="76"/>
        </w:p>
        <w:p w14:paraId="08544CC6" w14:textId="77777777" w:rsidR="00B704CF" w:rsidRPr="009224E3" w:rsidRDefault="00B704CF" w:rsidP="008F47F2">
          <w:pPr>
            <w:pStyle w:val="Template-Address"/>
          </w:pPr>
          <w:bookmarkStart w:id="77" w:name="OFF_AddressComputed"/>
          <w:r>
            <w:t>Trøjborgvej 82 - 84</w:t>
          </w:r>
          <w:r>
            <w:br/>
            <w:t>8200 Aarhus N</w:t>
          </w:r>
          <w:bookmarkEnd w:id="77"/>
        </w:p>
      </w:tc>
      <w:tc>
        <w:tcPr>
          <w:tcW w:w="2591" w:type="dxa"/>
          <w:vAlign w:val="bottom"/>
        </w:tcPr>
        <w:p w14:paraId="2511EB5F" w14:textId="77777777" w:rsidR="00B704CF" w:rsidRPr="009224E3" w:rsidRDefault="00B704CF" w:rsidP="008F47F2">
          <w:pPr>
            <w:pStyle w:val="Template-Address"/>
            <w:jc w:val="right"/>
          </w:pPr>
          <w:bookmarkStart w:id="78" w:name="LAN_Tel"/>
          <w:bookmarkStart w:id="79" w:name="OFF_Phone_HIF"/>
          <w:r>
            <w:t>Tlf.:</w:t>
          </w:r>
          <w:bookmarkEnd w:id="78"/>
          <w:r w:rsidRPr="009224E3">
            <w:t xml:space="preserve"> </w:t>
          </w:r>
          <w:bookmarkStart w:id="80" w:name="OFF_Phone"/>
          <w:r>
            <w:t>+45 8715 0000</w:t>
          </w:r>
          <w:bookmarkEnd w:id="80"/>
        </w:p>
        <w:p w14:paraId="3B7F7221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1" w:name="LAN_Fax"/>
          <w:bookmarkStart w:id="82" w:name="OFF_Fax_HIF"/>
          <w:bookmarkEnd w:id="79"/>
          <w:r>
            <w:rPr>
              <w:vanish/>
            </w:rPr>
            <w:t>Fax:</w:t>
          </w:r>
          <w:bookmarkEnd w:id="81"/>
          <w:r w:rsidRPr="009224E3">
            <w:rPr>
              <w:vanish/>
            </w:rPr>
            <w:t xml:space="preserve"> </w:t>
          </w:r>
          <w:bookmarkStart w:id="83" w:name="OFF_Fax"/>
          <w:bookmarkEnd w:id="83"/>
        </w:p>
        <w:p w14:paraId="234A34EE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4" w:name="OFF_Email_HIF"/>
          <w:bookmarkEnd w:id="82"/>
          <w:r w:rsidRPr="00501A89">
            <w:rPr>
              <w:lang w:val="en-US"/>
            </w:rPr>
            <w:t xml:space="preserve">E-mail: </w:t>
          </w:r>
          <w:bookmarkStart w:id="85" w:name="OFF_Email"/>
          <w:r w:rsidRPr="00501A89">
            <w:rPr>
              <w:lang w:val="en-US"/>
            </w:rPr>
            <w:t>au@au.dk</w:t>
          </w:r>
          <w:bookmarkEnd w:id="85"/>
        </w:p>
        <w:p w14:paraId="70DD593D" w14:textId="77777777" w:rsidR="00B704CF" w:rsidRPr="00501A89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6" w:name="OFF_wwwComputed_HIF"/>
          <w:bookmarkEnd w:id="84"/>
          <w:r w:rsidRPr="00501A89">
            <w:rPr>
              <w:lang w:val="en-US"/>
            </w:rPr>
            <w:t xml:space="preserve">Web: </w:t>
          </w:r>
          <w:bookmarkStart w:id="87" w:name="OFF_wwwComputed"/>
          <w:r w:rsidRPr="00501A89">
            <w:rPr>
              <w:lang w:val="en-US"/>
            </w:rPr>
            <w:t>www.au.dk</w:t>
          </w:r>
          <w:bookmarkEnd w:id="86"/>
          <w:bookmarkEnd w:id="87"/>
        </w:p>
      </w:tc>
    </w:tr>
  </w:tbl>
  <w:p w14:paraId="26D62662" w14:textId="77777777" w:rsidR="00EC0BB0" w:rsidRPr="00501A89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2566F" w14:textId="77777777" w:rsidR="00501A89" w:rsidRDefault="00501A89">
      <w:r>
        <w:separator/>
      </w:r>
    </w:p>
  </w:footnote>
  <w:footnote w:type="continuationSeparator" w:id="0">
    <w:p w14:paraId="33DB4666" w14:textId="77777777" w:rsidR="00501A89" w:rsidRDefault="00501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5FD1A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D8C4230" wp14:editId="08D41BE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595A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14:paraId="7F7BB73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C423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03F595AD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14:paraId="7F7BB73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4C3F5F7C" wp14:editId="363EE77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D09B8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42BB9AB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642D51D" wp14:editId="6CF6904D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4C6E2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42D51D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0084C6E2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0AC0D9" wp14:editId="19952DC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B0B2409" wp14:editId="45722BD6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7A5F8A" w14:textId="77777777"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Dagsorden</w:t>
                          </w:r>
                          <w:bookmarkEnd w:id="13"/>
                        </w:p>
                        <w:p w14:paraId="13AFF62E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60840106" w14:textId="77777777"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Bente Jønshøj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14:paraId="43281A65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74897F03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7" w:name="Date_DateCustomA_1"/>
                          <w:r w:rsidR="00120F31">
                            <w:t>1. juli</w:t>
                          </w:r>
                          <w:r>
                            <w:t xml:space="preserve"> 2021</w:t>
                          </w:r>
                          <w:bookmarkEnd w:id="17"/>
                        </w:p>
                        <w:p w14:paraId="59DA8CA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Sagsnr_1"/>
                          <w:bookmarkStart w:id="19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0" w:name="FLD_Sagsnummer_1"/>
                          <w:bookmarkEnd w:id="20"/>
                        </w:p>
                        <w:p w14:paraId="3051BDC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Ref_1"/>
                          <w:bookmarkStart w:id="22" w:name="FLD_Reference_1_HIF"/>
                          <w:bookmarkEnd w:id="19"/>
                          <w:r>
                            <w:rPr>
                              <w:vanish/>
                            </w:rPr>
                            <w:t>Ref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3" w:name="FLD_Reference_1"/>
                          <w:bookmarkEnd w:id="23"/>
                        </w:p>
                        <w:bookmarkEnd w:id="22"/>
                        <w:p w14:paraId="4AE9509B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3E906E" wp14:editId="7D37B049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C62CB0" w14:textId="1A1BE78B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4" w:name="LAN_Page_1"/>
                          <w:r>
                            <w:t>Side</w:t>
                          </w:r>
                          <w:bookmarkEnd w:id="2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B2409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0A7A5F8A" w14:textId="77777777" w:rsidR="00D67AB8" w:rsidRDefault="00D67AB8" w:rsidP="00C22DE2">
                    <w:pPr>
                      <w:pStyle w:val="Emne"/>
                    </w:pPr>
                    <w:bookmarkStart w:id="25" w:name="CUS_DocumentName_1"/>
                    <w:r>
                      <w:t>Dagsorden</w:t>
                    </w:r>
                    <w:bookmarkEnd w:id="25"/>
                  </w:p>
                  <w:p w14:paraId="13AFF62E" w14:textId="77777777" w:rsidR="00C22DE2" w:rsidRDefault="00C22DE2" w:rsidP="00C22DE2">
                    <w:pPr>
                      <w:pStyle w:val="Template"/>
                    </w:pPr>
                  </w:p>
                  <w:p w14:paraId="60840106" w14:textId="77777777" w:rsidR="00C22DE2" w:rsidRDefault="00C22DE2" w:rsidP="00D67AB8">
                    <w:pPr>
                      <w:pStyle w:val="Template-Afdeling"/>
                    </w:pPr>
                    <w:bookmarkStart w:id="26" w:name="USR_Name_2"/>
                    <w:r>
                      <w:t>Bente Jønshøj</w:t>
                    </w:r>
                    <w:bookmarkStart w:id="27" w:name="USR_Name_2_HIF"/>
                    <w:bookmarkEnd w:id="26"/>
                  </w:p>
                  <w:bookmarkEnd w:id="27"/>
                  <w:p w14:paraId="43281A65" w14:textId="77777777" w:rsidR="00D67AB8" w:rsidRDefault="00D67AB8" w:rsidP="00D67AB8">
                    <w:pPr>
                      <w:pStyle w:val="Template"/>
                    </w:pPr>
                  </w:p>
                  <w:p w14:paraId="74897F03" w14:textId="77777777" w:rsidR="00D67AB8" w:rsidRPr="00307E90" w:rsidRDefault="00D67AB8" w:rsidP="00D67AB8">
                    <w:pPr>
                      <w:pStyle w:val="Template"/>
                    </w:pPr>
                    <w:bookmarkStart w:id="28" w:name="LAN_Date_1"/>
                    <w:r>
                      <w:t>Dato</w:t>
                    </w:r>
                    <w:bookmarkEnd w:id="28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9" w:name="Date_DateCustomA_1"/>
                    <w:r w:rsidR="00120F31">
                      <w:t>1. juli</w:t>
                    </w:r>
                    <w:r>
                      <w:t xml:space="preserve"> 2021</w:t>
                    </w:r>
                    <w:bookmarkEnd w:id="29"/>
                  </w:p>
                  <w:p w14:paraId="59DA8CA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Sags nr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14:paraId="3051BDC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14:paraId="4AE9509B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3E906E" wp14:editId="7D37B049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3C62CB0" w14:textId="1A1BE78B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Side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89D4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087DEB" wp14:editId="08D37DA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C243F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1AComputed"/>
                          <w:bookmarkStart w:id="38" w:name="OFF_Logo1AComputed_HIF"/>
                          <w:bookmarkEnd w:id="37"/>
                        </w:p>
                        <w:p w14:paraId="70975774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9" w:name="OFF_Logo2AComputed"/>
                          <w:bookmarkStart w:id="40" w:name="OFF_Logo2AComputed_HIF"/>
                          <w:bookmarkEnd w:id="38"/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87DE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56CC243F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14:paraId="70975774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34887557" wp14:editId="720A663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13749B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3D43C11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0137FC" wp14:editId="0DCD81E9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51F99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5" w:name="OFF_Logo3AComputed"/>
                          <w:bookmarkStart w:id="4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5"/>
                          <w:bookmarkEnd w:id="4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0137FC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03B51F99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1FFD8670" wp14:editId="5C1B326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6990B5" wp14:editId="5EE129D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D2986" w14:textId="77777777" w:rsidR="00EE2A84" w:rsidRDefault="00EE2A84" w:rsidP="008F47F2">
                          <w:pPr>
                            <w:pStyle w:val="Emne"/>
                          </w:pPr>
                          <w:bookmarkStart w:id="49" w:name="CUS_DocumentName"/>
                          <w:r>
                            <w:t>Dagsorden</w:t>
                          </w:r>
                          <w:bookmarkEnd w:id="49"/>
                        </w:p>
                        <w:p w14:paraId="624E9F5E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7D44C0FF" w14:textId="77777777" w:rsidR="00AF104F" w:rsidRDefault="00AF104F" w:rsidP="00EE2A84">
                          <w:pPr>
                            <w:pStyle w:val="Template-Afdeling"/>
                          </w:pPr>
                          <w:bookmarkStart w:id="50" w:name="USR_Name"/>
                          <w:r>
                            <w:t>Bente Jønshøj</w:t>
                          </w:r>
                          <w:bookmarkStart w:id="51" w:name="USR_Name_HIF"/>
                          <w:bookmarkEnd w:id="50"/>
                        </w:p>
                        <w:bookmarkEnd w:id="51"/>
                        <w:p w14:paraId="51AD0466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758EB05E" w14:textId="0D7F51BE" w:rsidR="00307E90" w:rsidRPr="00307E90" w:rsidRDefault="00BC6E27" w:rsidP="00307E90">
                          <w:pPr>
                            <w:pStyle w:val="Template"/>
                          </w:pPr>
                          <w:bookmarkStart w:id="52" w:name="LAN_Date"/>
                          <w:r>
                            <w:t>Dato</w:t>
                          </w:r>
                          <w:bookmarkStart w:id="53" w:name="Date_DateCustomA"/>
                          <w:bookmarkEnd w:id="52"/>
                          <w:r w:rsidR="004C606E">
                            <w:t xml:space="preserve">: </w:t>
                          </w:r>
                          <w:bookmarkEnd w:id="53"/>
                          <w:r w:rsidR="00DF3926">
                            <w:t>22. januar 2024</w:t>
                          </w:r>
                        </w:p>
                        <w:p w14:paraId="7E10F4E4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4" w:name="LAN_Sagsnr"/>
                          <w:bookmarkStart w:id="5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6" w:name="FLD_Sagsnummer"/>
                          <w:bookmarkEnd w:id="56"/>
                        </w:p>
                        <w:p w14:paraId="6B8FBAA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7" w:name="LAN_Ref"/>
                          <w:bookmarkStart w:id="58" w:name="FLD_Reference_HIF"/>
                          <w:bookmarkEnd w:id="55"/>
                          <w:r>
                            <w:rPr>
                              <w:vanish/>
                            </w:rPr>
                            <w:t>Ref</w:t>
                          </w:r>
                          <w:bookmarkEnd w:id="5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9" w:name="FLD_Reference"/>
                          <w:bookmarkEnd w:id="59"/>
                        </w:p>
                        <w:bookmarkEnd w:id="58"/>
                        <w:p w14:paraId="03F85AD5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72E90A" wp14:editId="3F62FCAD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C15FD7" w14:textId="35DCD130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0" w:name="LAN_Page"/>
                          <w:r>
                            <w:t>Side</w:t>
                          </w:r>
                          <w:bookmarkEnd w:id="6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14EB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6990B5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029D2986" w14:textId="77777777" w:rsidR="00EE2A84" w:rsidRDefault="00EE2A84" w:rsidP="008F47F2">
                    <w:pPr>
                      <w:pStyle w:val="Emne"/>
                    </w:pPr>
                    <w:bookmarkStart w:id="61" w:name="CUS_DocumentName"/>
                    <w:r>
                      <w:t>Dagsorden</w:t>
                    </w:r>
                    <w:bookmarkEnd w:id="61"/>
                  </w:p>
                  <w:p w14:paraId="624E9F5E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7D44C0FF" w14:textId="77777777" w:rsidR="00AF104F" w:rsidRDefault="00AF104F" w:rsidP="00EE2A84">
                    <w:pPr>
                      <w:pStyle w:val="Template-Afdeling"/>
                    </w:pPr>
                    <w:bookmarkStart w:id="62" w:name="USR_Name"/>
                    <w:r>
                      <w:t>Bente Jønshøj</w:t>
                    </w:r>
                    <w:bookmarkStart w:id="63" w:name="USR_Name_HIF"/>
                    <w:bookmarkEnd w:id="62"/>
                  </w:p>
                  <w:bookmarkEnd w:id="63"/>
                  <w:p w14:paraId="51AD0466" w14:textId="77777777" w:rsidR="00EE2A84" w:rsidRDefault="00EE2A84" w:rsidP="00307E90">
                    <w:pPr>
                      <w:pStyle w:val="Template"/>
                    </w:pPr>
                  </w:p>
                  <w:p w14:paraId="758EB05E" w14:textId="0D7F51BE" w:rsidR="00307E90" w:rsidRPr="00307E90" w:rsidRDefault="00BC6E27" w:rsidP="00307E90">
                    <w:pPr>
                      <w:pStyle w:val="Template"/>
                    </w:pPr>
                    <w:bookmarkStart w:id="64" w:name="LAN_Date"/>
                    <w:r>
                      <w:t>Dato</w:t>
                    </w:r>
                    <w:bookmarkStart w:id="65" w:name="Date_DateCustomA"/>
                    <w:bookmarkEnd w:id="64"/>
                    <w:r w:rsidR="004C606E">
                      <w:t xml:space="preserve">: </w:t>
                    </w:r>
                    <w:bookmarkEnd w:id="65"/>
                    <w:r w:rsidR="00DF3926">
                      <w:t>22. januar 2024</w:t>
                    </w:r>
                  </w:p>
                  <w:p w14:paraId="7E10F4E4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6" w:name="LAN_Sagsnr"/>
                    <w:bookmarkStart w:id="67" w:name="FLD_Sagsnummer_HIF"/>
                    <w:r>
                      <w:rPr>
                        <w:vanish/>
                      </w:rPr>
                      <w:t>Sags nr</w:t>
                    </w:r>
                    <w:bookmarkEnd w:id="66"/>
                    <w:r>
                      <w:rPr>
                        <w:vanish/>
                      </w:rPr>
                      <w:t xml:space="preserve">.: </w:t>
                    </w:r>
                    <w:bookmarkStart w:id="68" w:name="FLD_Sagsnummer"/>
                    <w:bookmarkEnd w:id="68"/>
                  </w:p>
                  <w:p w14:paraId="6B8FBAA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9" w:name="LAN_Ref"/>
                    <w:bookmarkStart w:id="70" w:name="FLD_Reference_HIF"/>
                    <w:bookmarkEnd w:id="67"/>
                    <w:r>
                      <w:rPr>
                        <w:vanish/>
                      </w:rPr>
                      <w:t>Ref</w:t>
                    </w:r>
                    <w:bookmarkEnd w:id="69"/>
                    <w:r>
                      <w:rPr>
                        <w:vanish/>
                      </w:rPr>
                      <w:t xml:space="preserve">: </w:t>
                    </w:r>
                    <w:bookmarkStart w:id="71" w:name="FLD_Reference"/>
                    <w:bookmarkEnd w:id="71"/>
                  </w:p>
                  <w:bookmarkEnd w:id="70"/>
                  <w:p w14:paraId="03F85AD5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C72E90A" wp14:editId="3F62FCAD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9C15FD7" w14:textId="35DCD130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2" w:name="LAN_Page"/>
                    <w:r>
                      <w:t>Side</w:t>
                    </w:r>
                    <w:bookmarkEnd w:id="7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14EB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BC946C9"/>
    <w:multiLevelType w:val="hybridMultilevel"/>
    <w:tmpl w:val="F8A448E4"/>
    <w:lvl w:ilvl="0" w:tplc="6C8E057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0C885E1B"/>
    <w:multiLevelType w:val="hybridMultilevel"/>
    <w:tmpl w:val="473AFB68"/>
    <w:lvl w:ilvl="0" w:tplc="4D947ABE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BA634FB"/>
    <w:multiLevelType w:val="multilevel"/>
    <w:tmpl w:val="A35E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5541201"/>
    <w:multiLevelType w:val="hybridMultilevel"/>
    <w:tmpl w:val="1600519A"/>
    <w:lvl w:ilvl="0" w:tplc="CF4AD42C">
      <w:start w:val="3"/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466499F"/>
    <w:multiLevelType w:val="hybridMultilevel"/>
    <w:tmpl w:val="03D2F730"/>
    <w:lvl w:ilvl="0" w:tplc="349CC5DC">
      <w:start w:val="8"/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46463940"/>
    <w:multiLevelType w:val="hybridMultilevel"/>
    <w:tmpl w:val="7A8492E2"/>
    <w:lvl w:ilvl="0" w:tplc="8D80E17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519D2917"/>
    <w:multiLevelType w:val="hybridMultilevel"/>
    <w:tmpl w:val="18E4277E"/>
    <w:lvl w:ilvl="0" w:tplc="D038B512">
      <w:start w:val="1"/>
      <w:numFmt w:val="bullet"/>
      <w:lvlText w:val="-"/>
      <w:lvlJc w:val="left"/>
      <w:pPr>
        <w:ind w:left="114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59182A33"/>
    <w:multiLevelType w:val="hybridMultilevel"/>
    <w:tmpl w:val="86A87A38"/>
    <w:lvl w:ilvl="0" w:tplc="BBB49A5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4" w15:restartNumberingAfterBreak="0">
    <w:nsid w:val="7FA65B4B"/>
    <w:multiLevelType w:val="hybridMultilevel"/>
    <w:tmpl w:val="3D2C1DFA"/>
    <w:lvl w:ilvl="0" w:tplc="9A1EEC84">
      <w:numFmt w:val="bullet"/>
      <w:lvlText w:val="-"/>
      <w:lvlJc w:val="left"/>
      <w:pPr>
        <w:ind w:left="785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 w16cid:durableId="1508015118">
    <w:abstractNumId w:val="11"/>
  </w:num>
  <w:num w:numId="2" w16cid:durableId="1000692024">
    <w:abstractNumId w:val="19"/>
  </w:num>
  <w:num w:numId="3" w16cid:durableId="1843465643">
    <w:abstractNumId w:val="10"/>
  </w:num>
  <w:num w:numId="4" w16cid:durableId="1716343777">
    <w:abstractNumId w:val="16"/>
  </w:num>
  <w:num w:numId="5" w16cid:durableId="910193860">
    <w:abstractNumId w:val="12"/>
  </w:num>
  <w:num w:numId="6" w16cid:durableId="1646620937">
    <w:abstractNumId w:val="7"/>
  </w:num>
  <w:num w:numId="7" w16cid:durableId="1754231414">
    <w:abstractNumId w:val="6"/>
  </w:num>
  <w:num w:numId="8" w16cid:durableId="971248074">
    <w:abstractNumId w:val="5"/>
  </w:num>
  <w:num w:numId="9" w16cid:durableId="1933199570">
    <w:abstractNumId w:val="4"/>
  </w:num>
  <w:num w:numId="10" w16cid:durableId="883719067">
    <w:abstractNumId w:val="15"/>
  </w:num>
  <w:num w:numId="11" w16cid:durableId="1551960347">
    <w:abstractNumId w:val="3"/>
  </w:num>
  <w:num w:numId="12" w16cid:durableId="133569326">
    <w:abstractNumId w:val="2"/>
  </w:num>
  <w:num w:numId="13" w16cid:durableId="445348813">
    <w:abstractNumId w:val="1"/>
  </w:num>
  <w:num w:numId="14" w16cid:durableId="354158934">
    <w:abstractNumId w:val="0"/>
  </w:num>
  <w:num w:numId="15" w16cid:durableId="713190737">
    <w:abstractNumId w:val="22"/>
  </w:num>
  <w:num w:numId="16" w16cid:durableId="1089615166">
    <w:abstractNumId w:val="23"/>
  </w:num>
  <w:num w:numId="17" w16cid:durableId="353582157">
    <w:abstractNumId w:val="21"/>
  </w:num>
  <w:num w:numId="18" w16cid:durableId="787965113">
    <w:abstractNumId w:val="18"/>
  </w:num>
  <w:num w:numId="19" w16cid:durableId="581836260">
    <w:abstractNumId w:val="8"/>
  </w:num>
  <w:num w:numId="20" w16cid:durableId="1526215369">
    <w:abstractNumId w:val="9"/>
  </w:num>
  <w:num w:numId="21" w16cid:durableId="629552486">
    <w:abstractNumId w:val="20"/>
  </w:num>
  <w:num w:numId="22" w16cid:durableId="76054482">
    <w:abstractNumId w:val="14"/>
  </w:num>
  <w:num w:numId="23" w16cid:durableId="1276058792">
    <w:abstractNumId w:val="24"/>
  </w:num>
  <w:num w:numId="24" w16cid:durableId="111012731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212480970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0DBA"/>
    <w:rsid w:val="00051A09"/>
    <w:rsid w:val="00051AD8"/>
    <w:rsid w:val="00052ED2"/>
    <w:rsid w:val="000621BF"/>
    <w:rsid w:val="00065902"/>
    <w:rsid w:val="000675E3"/>
    <w:rsid w:val="0007609B"/>
    <w:rsid w:val="000823F2"/>
    <w:rsid w:val="000827B1"/>
    <w:rsid w:val="00087773"/>
    <w:rsid w:val="00094D54"/>
    <w:rsid w:val="0009620A"/>
    <w:rsid w:val="000A362D"/>
    <w:rsid w:val="000B1DD0"/>
    <w:rsid w:val="000D1B50"/>
    <w:rsid w:val="000D2872"/>
    <w:rsid w:val="000E2A21"/>
    <w:rsid w:val="000E5C1E"/>
    <w:rsid w:val="000E6FBA"/>
    <w:rsid w:val="000F244E"/>
    <w:rsid w:val="00100371"/>
    <w:rsid w:val="0011283F"/>
    <w:rsid w:val="00120F31"/>
    <w:rsid w:val="00152496"/>
    <w:rsid w:val="00153477"/>
    <w:rsid w:val="00154F00"/>
    <w:rsid w:val="001576EB"/>
    <w:rsid w:val="00163EFC"/>
    <w:rsid w:val="00164CC1"/>
    <w:rsid w:val="0017146A"/>
    <w:rsid w:val="00174751"/>
    <w:rsid w:val="0018593B"/>
    <w:rsid w:val="00192812"/>
    <w:rsid w:val="0019693B"/>
    <w:rsid w:val="001A7352"/>
    <w:rsid w:val="001C027B"/>
    <w:rsid w:val="001D1259"/>
    <w:rsid w:val="001E4E8E"/>
    <w:rsid w:val="00205636"/>
    <w:rsid w:val="002137FC"/>
    <w:rsid w:val="002171DE"/>
    <w:rsid w:val="00220D59"/>
    <w:rsid w:val="00227E7F"/>
    <w:rsid w:val="00230A33"/>
    <w:rsid w:val="002410D7"/>
    <w:rsid w:val="00244EEB"/>
    <w:rsid w:val="0025114F"/>
    <w:rsid w:val="0026120C"/>
    <w:rsid w:val="00267181"/>
    <w:rsid w:val="00281443"/>
    <w:rsid w:val="002830EB"/>
    <w:rsid w:val="00283F13"/>
    <w:rsid w:val="00291B3F"/>
    <w:rsid w:val="002A1C39"/>
    <w:rsid w:val="002A4418"/>
    <w:rsid w:val="002B11A1"/>
    <w:rsid w:val="002B1765"/>
    <w:rsid w:val="002C2C04"/>
    <w:rsid w:val="002C565F"/>
    <w:rsid w:val="002D101B"/>
    <w:rsid w:val="002D21F6"/>
    <w:rsid w:val="002E07F2"/>
    <w:rsid w:val="002E326D"/>
    <w:rsid w:val="002E49A7"/>
    <w:rsid w:val="002E6EB1"/>
    <w:rsid w:val="002F51EF"/>
    <w:rsid w:val="002F6A87"/>
    <w:rsid w:val="00307472"/>
    <w:rsid w:val="00307E90"/>
    <w:rsid w:val="00315669"/>
    <w:rsid w:val="00325B42"/>
    <w:rsid w:val="00333BC8"/>
    <w:rsid w:val="0033522A"/>
    <w:rsid w:val="00356669"/>
    <w:rsid w:val="003566C4"/>
    <w:rsid w:val="00364895"/>
    <w:rsid w:val="003779EE"/>
    <w:rsid w:val="00383838"/>
    <w:rsid w:val="00394ADB"/>
    <w:rsid w:val="00395BF2"/>
    <w:rsid w:val="003A022B"/>
    <w:rsid w:val="003B0624"/>
    <w:rsid w:val="003B1013"/>
    <w:rsid w:val="003B7BF5"/>
    <w:rsid w:val="003C79B1"/>
    <w:rsid w:val="003E6170"/>
    <w:rsid w:val="003F33BA"/>
    <w:rsid w:val="00403FF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4760"/>
    <w:rsid w:val="004A66E6"/>
    <w:rsid w:val="004B06E9"/>
    <w:rsid w:val="004B3ED6"/>
    <w:rsid w:val="004C0A82"/>
    <w:rsid w:val="004C208C"/>
    <w:rsid w:val="004C606E"/>
    <w:rsid w:val="004D6D41"/>
    <w:rsid w:val="004E03A6"/>
    <w:rsid w:val="004E19A8"/>
    <w:rsid w:val="004F4341"/>
    <w:rsid w:val="004F7B82"/>
    <w:rsid w:val="00501A89"/>
    <w:rsid w:val="00504494"/>
    <w:rsid w:val="0050605B"/>
    <w:rsid w:val="00507AF4"/>
    <w:rsid w:val="005162F5"/>
    <w:rsid w:val="00523163"/>
    <w:rsid w:val="00524DD1"/>
    <w:rsid w:val="00525547"/>
    <w:rsid w:val="00547ACA"/>
    <w:rsid w:val="00550A48"/>
    <w:rsid w:val="00554EE2"/>
    <w:rsid w:val="00562B05"/>
    <w:rsid w:val="005728B9"/>
    <w:rsid w:val="00577697"/>
    <w:rsid w:val="005802EE"/>
    <w:rsid w:val="0058238F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119EB"/>
    <w:rsid w:val="00616201"/>
    <w:rsid w:val="00624CBC"/>
    <w:rsid w:val="00641B24"/>
    <w:rsid w:val="00644058"/>
    <w:rsid w:val="00644D35"/>
    <w:rsid w:val="00645634"/>
    <w:rsid w:val="00647D08"/>
    <w:rsid w:val="00660193"/>
    <w:rsid w:val="00665CEC"/>
    <w:rsid w:val="0067154A"/>
    <w:rsid w:val="006910EE"/>
    <w:rsid w:val="00694DA3"/>
    <w:rsid w:val="0069630C"/>
    <w:rsid w:val="006C0297"/>
    <w:rsid w:val="006C3A1B"/>
    <w:rsid w:val="006C725C"/>
    <w:rsid w:val="006D134A"/>
    <w:rsid w:val="006E2A21"/>
    <w:rsid w:val="006F3C30"/>
    <w:rsid w:val="006F533F"/>
    <w:rsid w:val="006F7105"/>
    <w:rsid w:val="0070234F"/>
    <w:rsid w:val="00702F7A"/>
    <w:rsid w:val="00717773"/>
    <w:rsid w:val="00726300"/>
    <w:rsid w:val="00727A5D"/>
    <w:rsid w:val="00730647"/>
    <w:rsid w:val="00731229"/>
    <w:rsid w:val="00736658"/>
    <w:rsid w:val="00744F27"/>
    <w:rsid w:val="00757BDC"/>
    <w:rsid w:val="00762EBD"/>
    <w:rsid w:val="00771741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10737"/>
    <w:rsid w:val="00835DEE"/>
    <w:rsid w:val="00851355"/>
    <w:rsid w:val="00854991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2438"/>
    <w:rsid w:val="009A0EC4"/>
    <w:rsid w:val="009A40CE"/>
    <w:rsid w:val="009A705D"/>
    <w:rsid w:val="009B086C"/>
    <w:rsid w:val="009C107E"/>
    <w:rsid w:val="009C21B4"/>
    <w:rsid w:val="009C3A4A"/>
    <w:rsid w:val="009D15A7"/>
    <w:rsid w:val="009E07C9"/>
    <w:rsid w:val="009E58A0"/>
    <w:rsid w:val="009E5DF7"/>
    <w:rsid w:val="009E7AF4"/>
    <w:rsid w:val="009F4F0B"/>
    <w:rsid w:val="00A028ED"/>
    <w:rsid w:val="00A0471D"/>
    <w:rsid w:val="00A11327"/>
    <w:rsid w:val="00A201D8"/>
    <w:rsid w:val="00A30A6D"/>
    <w:rsid w:val="00A32765"/>
    <w:rsid w:val="00A4137F"/>
    <w:rsid w:val="00A429D1"/>
    <w:rsid w:val="00A647AF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5903"/>
    <w:rsid w:val="00B175E9"/>
    <w:rsid w:val="00B23296"/>
    <w:rsid w:val="00B234C7"/>
    <w:rsid w:val="00B36C68"/>
    <w:rsid w:val="00B4379E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497"/>
    <w:rsid w:val="00BA56DF"/>
    <w:rsid w:val="00BA591D"/>
    <w:rsid w:val="00BA6EC1"/>
    <w:rsid w:val="00BA7C8B"/>
    <w:rsid w:val="00BC6E27"/>
    <w:rsid w:val="00BE0A5F"/>
    <w:rsid w:val="00BE7F01"/>
    <w:rsid w:val="00BE7FBE"/>
    <w:rsid w:val="00BF27D3"/>
    <w:rsid w:val="00BF37E1"/>
    <w:rsid w:val="00BF3805"/>
    <w:rsid w:val="00C12268"/>
    <w:rsid w:val="00C128DD"/>
    <w:rsid w:val="00C134B5"/>
    <w:rsid w:val="00C222A8"/>
    <w:rsid w:val="00C22DE2"/>
    <w:rsid w:val="00C23363"/>
    <w:rsid w:val="00C501DB"/>
    <w:rsid w:val="00C62763"/>
    <w:rsid w:val="00C63886"/>
    <w:rsid w:val="00C64F00"/>
    <w:rsid w:val="00C67827"/>
    <w:rsid w:val="00C75D7C"/>
    <w:rsid w:val="00C762F9"/>
    <w:rsid w:val="00C821D2"/>
    <w:rsid w:val="00C96CED"/>
    <w:rsid w:val="00CB2ECE"/>
    <w:rsid w:val="00CB5EFB"/>
    <w:rsid w:val="00CB6EA8"/>
    <w:rsid w:val="00CC0DF6"/>
    <w:rsid w:val="00CC3E16"/>
    <w:rsid w:val="00CD5D8B"/>
    <w:rsid w:val="00CD66FF"/>
    <w:rsid w:val="00CE4164"/>
    <w:rsid w:val="00CF0E39"/>
    <w:rsid w:val="00D0158B"/>
    <w:rsid w:val="00D03A50"/>
    <w:rsid w:val="00D21C08"/>
    <w:rsid w:val="00D22CF7"/>
    <w:rsid w:val="00D2389C"/>
    <w:rsid w:val="00D25789"/>
    <w:rsid w:val="00D2629B"/>
    <w:rsid w:val="00D36702"/>
    <w:rsid w:val="00D62ADC"/>
    <w:rsid w:val="00D67AB8"/>
    <w:rsid w:val="00D70FDC"/>
    <w:rsid w:val="00D80B98"/>
    <w:rsid w:val="00D839D7"/>
    <w:rsid w:val="00D87C08"/>
    <w:rsid w:val="00DA419E"/>
    <w:rsid w:val="00DA62D2"/>
    <w:rsid w:val="00DB44DA"/>
    <w:rsid w:val="00DC3C2A"/>
    <w:rsid w:val="00DC46F9"/>
    <w:rsid w:val="00DD013F"/>
    <w:rsid w:val="00DD17B6"/>
    <w:rsid w:val="00DE06BB"/>
    <w:rsid w:val="00DE14EB"/>
    <w:rsid w:val="00DE181C"/>
    <w:rsid w:val="00DE3C16"/>
    <w:rsid w:val="00DE5DBB"/>
    <w:rsid w:val="00DF3926"/>
    <w:rsid w:val="00E0181A"/>
    <w:rsid w:val="00E0382F"/>
    <w:rsid w:val="00E20A00"/>
    <w:rsid w:val="00E20A3D"/>
    <w:rsid w:val="00E23BDD"/>
    <w:rsid w:val="00E27F63"/>
    <w:rsid w:val="00E37157"/>
    <w:rsid w:val="00E46B53"/>
    <w:rsid w:val="00E5673C"/>
    <w:rsid w:val="00E620D0"/>
    <w:rsid w:val="00E65CA9"/>
    <w:rsid w:val="00E81872"/>
    <w:rsid w:val="00E90B80"/>
    <w:rsid w:val="00E90F44"/>
    <w:rsid w:val="00E960F0"/>
    <w:rsid w:val="00EA38A3"/>
    <w:rsid w:val="00EA6633"/>
    <w:rsid w:val="00EB0DFD"/>
    <w:rsid w:val="00EC0BB0"/>
    <w:rsid w:val="00EC2B0F"/>
    <w:rsid w:val="00EC3B4A"/>
    <w:rsid w:val="00EE2A84"/>
    <w:rsid w:val="00EF508A"/>
    <w:rsid w:val="00EF5DB1"/>
    <w:rsid w:val="00F02B14"/>
    <w:rsid w:val="00F04309"/>
    <w:rsid w:val="00F05149"/>
    <w:rsid w:val="00F12E73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684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  <w14:docId w14:val="131AC18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34"/>
    <w:qFormat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E20A00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267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darbejdere.au.dk/administration/hr/arbejdsmiljoe/arbejdsmiljoestatisti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182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Bente Jønshøj</dc:creator>
  <cp:lastModifiedBy>Bente Jønshøj</cp:lastModifiedBy>
  <cp:revision>3</cp:revision>
  <cp:lastPrinted>2024-01-22T10:24:00Z</cp:lastPrinted>
  <dcterms:created xsi:type="dcterms:W3CDTF">2024-01-22T10:06:00Z</dcterms:created>
  <dcterms:modified xsi:type="dcterms:W3CDTF">2024-01-22T10:24:00Z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2892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637380974612367444</vt:lpwstr>
  </property>
</Properties>
</file>