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0"/>
        <w:gridCol w:w="1984"/>
      </w:tblGrid>
      <w:tr w:rsidR="003779EE" w:rsidRPr="00F257CD" w:rsidTr="0071297B">
        <w:trPr>
          <w:trHeight w:hRule="exact" w:val="3674"/>
        </w:trPr>
        <w:tc>
          <w:tcPr>
            <w:tcW w:w="8220" w:type="dxa"/>
          </w:tcPr>
          <w:p w:rsidR="003779EE" w:rsidRDefault="00B7658A" w:rsidP="0071297B">
            <w:pPr>
              <w:pStyle w:val="Dokumentinfo"/>
              <w:jc w:val="both"/>
            </w:pPr>
            <w:r>
              <w:t>Ordinært</w:t>
            </w:r>
            <w:r w:rsidR="00DD4A3A">
              <w:t xml:space="preserve"> </w:t>
            </w:r>
            <w:r>
              <w:t xml:space="preserve">LAMU- og AMG-møde den </w:t>
            </w:r>
            <w:r w:rsidR="00263E68">
              <w:t>19. november</w:t>
            </w:r>
            <w:r>
              <w:t xml:space="preserve"> </w:t>
            </w:r>
            <w:r w:rsidR="003779EE">
              <w:t>2021</w:t>
            </w:r>
          </w:p>
          <w:p w:rsidR="003779EE" w:rsidRPr="00F257CD" w:rsidRDefault="00B7658A" w:rsidP="0071297B">
            <w:pPr>
              <w:pStyle w:val="Dokumentinfo"/>
            </w:pPr>
            <w:r>
              <w:t>kl. 09.15 – 11</w:t>
            </w:r>
            <w:r w:rsidR="003779EE">
              <w:t xml:space="preserve">.00 </w:t>
            </w:r>
            <w:r w:rsidR="00263E68">
              <w:t>i lokale 128, bygning 1911</w:t>
            </w:r>
          </w:p>
          <w:p w:rsidR="003779EE" w:rsidRDefault="003779EE" w:rsidP="0071297B">
            <w:pPr>
              <w:pStyle w:val="Dokumentinfo"/>
            </w:pPr>
          </w:p>
          <w:p w:rsidR="003779EE" w:rsidRDefault="003779EE" w:rsidP="0071297B">
            <w:pPr>
              <w:pStyle w:val="Dokumentinfo"/>
            </w:pPr>
          </w:p>
          <w:p w:rsidR="003779EE" w:rsidRDefault="003779EE" w:rsidP="0071297B">
            <w:pPr>
              <w:pStyle w:val="Dokumentinfo"/>
            </w:pPr>
          </w:p>
          <w:p w:rsidR="003779EE" w:rsidRPr="00F257CD" w:rsidRDefault="003779EE" w:rsidP="0071297B">
            <w:pPr>
              <w:pStyle w:val="Dokumentinfo"/>
            </w:pPr>
          </w:p>
          <w:p w:rsidR="003779EE" w:rsidRDefault="003779EE" w:rsidP="0071297B">
            <w:pPr>
              <w:pStyle w:val="Dokumentinfo"/>
              <w:rPr>
                <w:b w:val="0"/>
              </w:rPr>
            </w:pPr>
            <w:bookmarkStart w:id="0" w:name="SD_LAN_Participants"/>
            <w:r w:rsidRPr="00F257CD">
              <w:t>Deltagere</w:t>
            </w:r>
            <w:bookmarkEnd w:id="0"/>
            <w:r w:rsidRPr="00F257CD">
              <w:t xml:space="preserve">: </w:t>
            </w:r>
            <w:r w:rsidR="00DD013F">
              <w:rPr>
                <w:b w:val="0"/>
              </w:rPr>
              <w:t>Anne Mette Mørcke (AMM), Anders Hyldig (AH), Sarah Robinson (SR), Julie Lykke Facius (JLF), Bente Jønshøj (BJ, referent).</w:t>
            </w:r>
          </w:p>
          <w:p w:rsidR="003779EE" w:rsidRPr="00F257CD" w:rsidRDefault="003779EE" w:rsidP="00DD013F">
            <w:pPr>
              <w:pStyle w:val="Dokumentinfo"/>
              <w:tabs>
                <w:tab w:val="left" w:pos="851"/>
              </w:tabs>
              <w:rPr>
                <w:b w:val="0"/>
              </w:rPr>
            </w:pPr>
          </w:p>
        </w:tc>
        <w:tc>
          <w:tcPr>
            <w:tcW w:w="1984" w:type="dxa"/>
          </w:tcPr>
          <w:p w:rsidR="003779EE" w:rsidRPr="00F257CD" w:rsidRDefault="003779EE" w:rsidP="0071297B">
            <w:pPr>
              <w:pStyle w:val="DokumentNavn"/>
            </w:pPr>
          </w:p>
        </w:tc>
      </w:tr>
    </w:tbl>
    <w:p w:rsidR="003779EE" w:rsidRDefault="003779EE" w:rsidP="003779EE">
      <w:pPr>
        <w:pStyle w:val="Overskrift1"/>
        <w:snapToGrid w:val="0"/>
        <w:spacing w:before="40"/>
      </w:pPr>
      <w:r>
        <w:t>Godkendelse af dagsorden</w:t>
      </w:r>
    </w:p>
    <w:p w:rsidR="003779EE" w:rsidRDefault="003779EE" w:rsidP="003779EE">
      <w:pPr>
        <w:ind w:left="425"/>
      </w:pPr>
    </w:p>
    <w:p w:rsidR="003779EE" w:rsidRDefault="00B7658A" w:rsidP="00DD013F">
      <w:pPr>
        <w:pStyle w:val="Overskrift1"/>
        <w:snapToGrid w:val="0"/>
        <w:spacing w:before="40"/>
      </w:pPr>
      <w:r>
        <w:t>Godkendelse af referat</w:t>
      </w:r>
      <w:r w:rsidR="00263E68">
        <w:t xml:space="preserve"> fra den 20. august 2021</w:t>
      </w:r>
    </w:p>
    <w:p w:rsidR="00B21446" w:rsidRPr="00B21446" w:rsidRDefault="00B21446" w:rsidP="00B21446">
      <w:pPr>
        <w:ind w:left="425"/>
      </w:pPr>
      <w:r w:rsidRPr="00B21446">
        <w:rPr>
          <w:b/>
        </w:rPr>
        <w:t>Bilag 2.1.</w:t>
      </w:r>
      <w:r>
        <w:t xml:space="preserve"> </w:t>
      </w:r>
      <w:r w:rsidRPr="00B21446">
        <w:rPr>
          <w:i/>
        </w:rPr>
        <w:t>Referat af fællesmøde mellem LSU og LAMU</w:t>
      </w:r>
    </w:p>
    <w:p w:rsidR="003779EE" w:rsidRPr="004548EA" w:rsidRDefault="003779EE" w:rsidP="003779EE">
      <w:pPr>
        <w:snapToGrid w:val="0"/>
        <w:spacing w:before="40"/>
        <w:ind w:left="425"/>
        <w:rPr>
          <w:i/>
        </w:rPr>
      </w:pPr>
    </w:p>
    <w:p w:rsidR="00DD013F" w:rsidRDefault="00263E68" w:rsidP="00DD013F">
      <w:pPr>
        <w:pStyle w:val="Overskrift1"/>
        <w:snapToGrid w:val="0"/>
        <w:spacing w:before="40"/>
      </w:pPr>
      <w:r>
        <w:t>Flytte-APV</w:t>
      </w:r>
    </w:p>
    <w:p w:rsidR="003779EE" w:rsidRDefault="00263E68" w:rsidP="00B7658A">
      <w:pPr>
        <w:snapToGrid w:val="0"/>
        <w:spacing w:before="40"/>
        <w:ind w:left="425"/>
      </w:pPr>
      <w:r>
        <w:t>D</w:t>
      </w:r>
      <w:r w:rsidR="00B21446">
        <w:t xml:space="preserve">røftelse af flytte-APV </w:t>
      </w:r>
      <w:r>
        <w:t>rapporten, herunder:</w:t>
      </w:r>
    </w:p>
    <w:p w:rsidR="00263E68" w:rsidRDefault="00263E68" w:rsidP="00263E68">
      <w:pPr>
        <w:pStyle w:val="Listeafsnit"/>
        <w:numPr>
          <w:ilvl w:val="0"/>
          <w:numId w:val="18"/>
        </w:numPr>
        <w:snapToGrid w:val="0"/>
        <w:spacing w:before="40"/>
      </w:pPr>
      <w:r>
        <w:t>Den videreproces</w:t>
      </w:r>
    </w:p>
    <w:p w:rsidR="00263E68" w:rsidRDefault="00263E68" w:rsidP="00263E68">
      <w:pPr>
        <w:pStyle w:val="Listeafsnit"/>
        <w:numPr>
          <w:ilvl w:val="0"/>
          <w:numId w:val="18"/>
        </w:numPr>
        <w:snapToGrid w:val="0"/>
        <w:spacing w:before="40"/>
      </w:pPr>
      <w:r>
        <w:t>Inddragelse af LSU i forhold til handlingsplanen</w:t>
      </w:r>
    </w:p>
    <w:p w:rsidR="00263E68" w:rsidRDefault="00263E68" w:rsidP="00263E68">
      <w:pPr>
        <w:pStyle w:val="Listeafsnit"/>
        <w:numPr>
          <w:ilvl w:val="0"/>
          <w:numId w:val="18"/>
        </w:numPr>
        <w:snapToGrid w:val="0"/>
        <w:spacing w:before="40"/>
      </w:pPr>
      <w:r>
        <w:t>Kommunikationsplan (intern til medarbejderne)</w:t>
      </w:r>
    </w:p>
    <w:p w:rsidR="00B21446" w:rsidRPr="00B21446" w:rsidRDefault="00B21446" w:rsidP="00B21446">
      <w:pPr>
        <w:snapToGrid w:val="0"/>
        <w:spacing w:before="40"/>
        <w:ind w:left="425"/>
        <w:rPr>
          <w:i/>
        </w:rPr>
      </w:pPr>
      <w:r w:rsidRPr="00B21446">
        <w:rPr>
          <w:b/>
        </w:rPr>
        <w:t>Bilag 3.1.</w:t>
      </w:r>
      <w:r>
        <w:t xml:space="preserve"> </w:t>
      </w:r>
      <w:r w:rsidRPr="00B21446">
        <w:rPr>
          <w:i/>
        </w:rPr>
        <w:t>Flytte-APV rapport</w:t>
      </w:r>
      <w:r w:rsidR="00936882">
        <w:rPr>
          <w:i/>
        </w:rPr>
        <w:t xml:space="preserve"> – fremsendes senere</w:t>
      </w:r>
      <w:bookmarkStart w:id="1" w:name="_GoBack"/>
      <w:bookmarkEnd w:id="1"/>
    </w:p>
    <w:p w:rsidR="001268C4" w:rsidRDefault="001268C4" w:rsidP="00B7658A">
      <w:pPr>
        <w:snapToGrid w:val="0"/>
        <w:spacing w:before="40"/>
        <w:ind w:left="425"/>
      </w:pPr>
    </w:p>
    <w:p w:rsidR="003779EE" w:rsidRDefault="00263E68" w:rsidP="003779EE">
      <w:pPr>
        <w:pStyle w:val="Overskrift1"/>
      </w:pPr>
      <w:r>
        <w:t>Mødeplan for 2022</w:t>
      </w:r>
    </w:p>
    <w:p w:rsidR="001268C4" w:rsidRPr="001268C4" w:rsidRDefault="00B21446" w:rsidP="001268C4">
      <w:pPr>
        <w:ind w:left="425"/>
      </w:pPr>
      <w:r w:rsidRPr="00B21446">
        <w:rPr>
          <w:b/>
        </w:rPr>
        <w:t>Bilag 4.1.</w:t>
      </w:r>
      <w:r>
        <w:t xml:space="preserve"> </w:t>
      </w:r>
      <w:r w:rsidRPr="00B21446">
        <w:rPr>
          <w:i/>
        </w:rPr>
        <w:t>Forslag til mødeplan</w:t>
      </w:r>
    </w:p>
    <w:p w:rsidR="003779EE" w:rsidRPr="004548EA" w:rsidRDefault="003779EE" w:rsidP="003779EE">
      <w:pPr>
        <w:ind w:left="425"/>
      </w:pPr>
    </w:p>
    <w:p w:rsidR="003779EE" w:rsidRDefault="00B21446" w:rsidP="003779EE">
      <w:pPr>
        <w:pStyle w:val="Overskrift1"/>
        <w:snapToGrid w:val="0"/>
        <w:spacing w:before="40"/>
      </w:pPr>
      <w:r>
        <w:t>Orientering</w:t>
      </w:r>
    </w:p>
    <w:p w:rsidR="006D134A" w:rsidRDefault="00B21446" w:rsidP="00B21446">
      <w:pPr>
        <w:pStyle w:val="Listeafsnit"/>
        <w:numPr>
          <w:ilvl w:val="0"/>
          <w:numId w:val="19"/>
        </w:numPr>
      </w:pPr>
      <w:r>
        <w:t>Procedure for brand og evakuering</w:t>
      </w:r>
    </w:p>
    <w:p w:rsidR="00B21446" w:rsidRDefault="00B21446" w:rsidP="00B21446">
      <w:pPr>
        <w:pStyle w:val="Listeafsnit"/>
        <w:ind w:left="785"/>
      </w:pPr>
      <w:r>
        <w:t>v/Bente Jønshøj</w:t>
      </w:r>
    </w:p>
    <w:p w:rsidR="005E241D" w:rsidRPr="0017146A" w:rsidRDefault="005E241D" w:rsidP="00B21446"/>
    <w:p w:rsidR="003779EE" w:rsidRDefault="003779EE" w:rsidP="003779EE">
      <w:pPr>
        <w:pStyle w:val="Overskrift1"/>
        <w:snapToGrid w:val="0"/>
        <w:spacing w:before="40"/>
      </w:pPr>
      <w:r>
        <w:t>Eventuelt</w:t>
      </w:r>
    </w:p>
    <w:p w:rsidR="005E241D" w:rsidRPr="005E241D" w:rsidRDefault="005E241D" w:rsidP="005E241D"/>
    <w:p w:rsidR="003779EE" w:rsidRDefault="003779EE" w:rsidP="003779EE"/>
    <w:p w:rsidR="0017146A" w:rsidRDefault="0017146A" w:rsidP="0017146A">
      <w:r>
        <w:t>Anne Mette Mørcke</w:t>
      </w:r>
      <w:r w:rsidR="00EA5692">
        <w:tab/>
      </w:r>
      <w:r w:rsidR="00EA5692">
        <w:tab/>
      </w:r>
      <w:r w:rsidR="00EA5692">
        <w:tab/>
      </w:r>
      <w:r w:rsidR="00EA5692">
        <w:tab/>
      </w:r>
      <w:r w:rsidR="00EA5692">
        <w:tab/>
      </w:r>
      <w:r w:rsidR="00EA5692">
        <w:tab/>
        <w:t>Julie Lykke Facius</w:t>
      </w:r>
    </w:p>
    <w:p w:rsidR="0017146A" w:rsidRDefault="0017146A" w:rsidP="0017146A">
      <w:r>
        <w:t>Centerleder</w:t>
      </w:r>
      <w:r w:rsidR="000F1DAF">
        <w:tab/>
      </w:r>
      <w:r w:rsidR="000F1DAF">
        <w:tab/>
      </w:r>
      <w:r w:rsidR="000F1DAF">
        <w:tab/>
      </w:r>
      <w:r w:rsidR="000F1DAF">
        <w:tab/>
      </w:r>
      <w:r w:rsidR="000F1DAF">
        <w:tab/>
      </w:r>
      <w:r w:rsidR="000F1DAF">
        <w:tab/>
      </w:r>
      <w:r w:rsidR="000F1DAF">
        <w:tab/>
        <w:t>Centersekretær</w:t>
      </w:r>
    </w:p>
    <w:p w:rsidR="003779EE" w:rsidRDefault="0017146A" w:rsidP="0017146A">
      <w:r>
        <w:t>Formand</w:t>
      </w:r>
      <w:r w:rsidR="000F1DAF">
        <w:tab/>
      </w:r>
      <w:r w:rsidR="000F1DAF">
        <w:tab/>
      </w:r>
      <w:r w:rsidR="000F1DAF">
        <w:tab/>
      </w:r>
      <w:r w:rsidR="000F1DAF">
        <w:tab/>
      </w:r>
      <w:r w:rsidR="000F1DAF">
        <w:tab/>
      </w:r>
      <w:r w:rsidR="000F1DAF">
        <w:tab/>
      </w:r>
      <w:r w:rsidR="000F1DAF">
        <w:tab/>
        <w:t>Næstformand</w:t>
      </w:r>
      <w:r w:rsidR="003779EE">
        <w:tab/>
      </w:r>
      <w:r w:rsidR="003779EE">
        <w:tab/>
      </w:r>
      <w:r w:rsidR="003779EE">
        <w:tab/>
      </w:r>
    </w:p>
    <w:p w:rsidR="003779EE" w:rsidRDefault="003779EE" w:rsidP="003779EE">
      <w:pPr>
        <w:ind w:left="5040" w:firstLine="720"/>
      </w:pPr>
      <w:r>
        <w:t>/Bente Jønshøj</w:t>
      </w:r>
    </w:p>
    <w:p w:rsidR="003779EE" w:rsidRPr="00F257CD" w:rsidRDefault="003779EE" w:rsidP="003779E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Afdelingsleder</w:t>
      </w:r>
      <w:r>
        <w:tab/>
      </w:r>
    </w:p>
    <w:p w:rsidR="004E03A6" w:rsidRPr="009F4F0B" w:rsidRDefault="004E03A6" w:rsidP="008F47F2">
      <w:pPr>
        <w:spacing w:line="14" w:lineRule="exact"/>
      </w:pPr>
    </w:p>
    <w:sectPr w:rsidR="004E03A6" w:rsidRPr="009F4F0B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A89" w:rsidRDefault="00501A89">
      <w:r>
        <w:separator/>
      </w:r>
    </w:p>
  </w:endnote>
  <w:endnote w:type="continuationSeparator" w:id="0">
    <w:p w:rsidR="00501A89" w:rsidRDefault="00501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E2C5EB2-C4C2-4AE0-B799-A8E8C9D2D696}"/>
    <w:embedBold r:id="rId2" w:fontKey="{A0E6E6F0-DE70-4FAB-8E75-99AEBF0111CE}"/>
    <w:embedItalic r:id="rId3" w:fontKey="{05D3F753-09AE-4FD1-AB40-DDC5FF5DF340}"/>
    <w:embedBoldItalic r:id="rId4" w:fontKey="{05C9F8B8-D260-459B-BFA1-21BC46CC262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Calibri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9748B3F6-2DD5-4949-A3C4-5AB77C2549E9}"/>
    <w:embedBold r:id="rId6" w:fontKey="{C9E0DF79-D634-4AC0-B545-3F154A1258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4D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7A8545A-BF1E-401D-8BE3-426E65CB0DC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BB6E3D3E-54A2-4659-A4E5-A3421CE3DAA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3365CF4-77A4-4914-AE78-A313E85AEE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4DF25306-79AC-4E7A-9776-A75A754C92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936882" w:rsidTr="008F47F2">
      <w:tc>
        <w:tcPr>
          <w:tcW w:w="2409" w:type="dxa"/>
        </w:tcPr>
        <w:p w:rsidR="00B704CF" w:rsidRPr="009224E3" w:rsidRDefault="00B704CF" w:rsidP="00B704CF">
          <w:bookmarkStart w:id="50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1379794200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9794200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50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Companyname"/>
          </w:pPr>
          <w:bookmarkStart w:id="51" w:name="OFF_UnitName"/>
          <w:bookmarkStart w:id="52" w:name="OFF_UnitName_HIF"/>
          <w:r>
            <w:t>Forskningsbaseret Center for Universitetspædagogik</w:t>
          </w:r>
          <w:bookmarkEnd w:id="51"/>
        </w:p>
        <w:p w:rsidR="00B704CF" w:rsidRPr="009224E3" w:rsidRDefault="00B704CF" w:rsidP="008F47F2">
          <w:pPr>
            <w:pStyle w:val="Template-Address"/>
          </w:pPr>
          <w:bookmarkStart w:id="53" w:name="LAN_AU"/>
          <w:bookmarkEnd w:id="52"/>
          <w:r>
            <w:t>Aarhus Universitet</w:t>
          </w:r>
          <w:bookmarkEnd w:id="53"/>
        </w:p>
        <w:p w:rsidR="00B704CF" w:rsidRPr="009224E3" w:rsidRDefault="00B704CF" w:rsidP="008F47F2">
          <w:pPr>
            <w:pStyle w:val="Template-Address"/>
          </w:pPr>
          <w:bookmarkStart w:id="54" w:name="OFF_AddressComputed"/>
          <w:r>
            <w:t>Trøjborgvej 82 - 84</w:t>
          </w:r>
          <w:r>
            <w:br/>
            <w:t>8200 Aarhus N</w:t>
          </w:r>
          <w:bookmarkEnd w:id="54"/>
        </w:p>
      </w:tc>
      <w:tc>
        <w:tcPr>
          <w:tcW w:w="2591" w:type="dxa"/>
          <w:vAlign w:val="bottom"/>
        </w:tcPr>
        <w:p w:rsidR="00B704CF" w:rsidRPr="009224E3" w:rsidRDefault="00B704CF" w:rsidP="008F47F2">
          <w:pPr>
            <w:pStyle w:val="Template-Address"/>
            <w:jc w:val="right"/>
          </w:pPr>
          <w:bookmarkStart w:id="55" w:name="LAN_Tel"/>
          <w:bookmarkStart w:id="56" w:name="OFF_Phone_HIF"/>
          <w:r>
            <w:t>Tlf.:</w:t>
          </w:r>
          <w:bookmarkEnd w:id="55"/>
          <w:r w:rsidRPr="009224E3">
            <w:t xml:space="preserve"> </w:t>
          </w:r>
          <w:bookmarkStart w:id="57" w:name="OFF_Phone"/>
          <w:r>
            <w:t>+45 8715 0000</w:t>
          </w:r>
          <w:bookmarkEnd w:id="57"/>
        </w:p>
        <w:p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58" w:name="LAN_Fax"/>
          <w:bookmarkStart w:id="59" w:name="OFF_Fax_HIF"/>
          <w:bookmarkEnd w:id="56"/>
          <w:r>
            <w:rPr>
              <w:vanish/>
            </w:rPr>
            <w:t>Fax:</w:t>
          </w:r>
          <w:bookmarkEnd w:id="58"/>
          <w:r w:rsidRPr="009224E3">
            <w:rPr>
              <w:vanish/>
            </w:rPr>
            <w:t xml:space="preserve"> </w:t>
          </w:r>
          <w:bookmarkStart w:id="60" w:name="OFF_Fax"/>
          <w:bookmarkEnd w:id="60"/>
        </w:p>
        <w:p w:rsidR="00B704CF" w:rsidRPr="00501A89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61" w:name="OFF_Email_HIF"/>
          <w:bookmarkEnd w:id="59"/>
          <w:r w:rsidRPr="00501A89">
            <w:rPr>
              <w:lang w:val="en-US"/>
            </w:rPr>
            <w:t xml:space="preserve">E-mail: </w:t>
          </w:r>
          <w:bookmarkStart w:id="62" w:name="OFF_Email"/>
          <w:r w:rsidRPr="00501A89">
            <w:rPr>
              <w:lang w:val="en-US"/>
            </w:rPr>
            <w:t>au@au.dk</w:t>
          </w:r>
          <w:bookmarkEnd w:id="62"/>
        </w:p>
        <w:p w:rsidR="00B704CF" w:rsidRPr="00501A89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63" w:name="OFF_wwwComputed_HIF"/>
          <w:bookmarkEnd w:id="61"/>
          <w:r w:rsidRPr="00501A89">
            <w:rPr>
              <w:lang w:val="en-US"/>
            </w:rPr>
            <w:t xml:space="preserve">Web: </w:t>
          </w:r>
          <w:bookmarkStart w:id="64" w:name="OFF_wwwComputed"/>
          <w:r w:rsidRPr="00501A89">
            <w:rPr>
              <w:lang w:val="en-US"/>
            </w:rPr>
            <w:t>www.au.dk</w:t>
          </w:r>
          <w:bookmarkEnd w:id="63"/>
          <w:bookmarkEnd w:id="64"/>
        </w:p>
      </w:tc>
    </w:tr>
  </w:tbl>
  <w:p w:rsidR="00EC0BB0" w:rsidRPr="00501A89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A89" w:rsidRDefault="00501A89">
      <w:r>
        <w:separator/>
      </w:r>
    </w:p>
  </w:footnote>
  <w:footnote w:type="continuationSeparator" w:id="0">
    <w:p w:rsidR="00501A89" w:rsidRDefault="00501A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2EA7640" wp14:editId="77C71517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" w:name="OFF_Logo1AComputed_2"/>
                          <w:bookmarkStart w:id="3" w:name="OFF_Logo1AComputed_2_HIF"/>
                          <w:bookmarkEnd w:id="2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" w:name="OFF_Logo2AComputed_2"/>
                          <w:bookmarkStart w:id="5" w:name="OFF_Logo2AComputed_2_HIF"/>
                          <w:bookmarkEnd w:id="3"/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EA764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4Esw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6" w:name="OFF_Logo1AComputed_2"/>
                    <w:bookmarkStart w:id="7" w:name="OFF_Logo1AComputed_2_HIF"/>
                    <w:bookmarkEnd w:id="6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8" w:name="OFF_Logo2AComputed_2"/>
                    <w:bookmarkStart w:id="9" w:name="OFF_Logo2AComputed_2_HIF"/>
                    <w:bookmarkEnd w:id="7"/>
                    <w:bookmarkEnd w:id="8"/>
                    <w:bookmarkEnd w:id="9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2B811B21" wp14:editId="12FA90A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D09B88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18B9A47" wp14:editId="53AA6032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6" w:name="OFF_Logo3AComputed_2"/>
                          <w:bookmarkStart w:id="7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6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B9A47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zIug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/d&#10;FXFSs2JeQ/mEClaAAkMt4vxDowb1g5IeZ0lK9fctU5yS5oPEW2AHz9FQR2N9NJgs8GhKDSWDuTDD&#10;gNp2SmxqRB7umYQ7vCmVcCI+Z3G4XzgfHJfDLLMD6PLfeZ0n7vw3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NCB/Mi6&#10;AgAAuQ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2" w:name="OFF_Logo3AComputed_2"/>
                    <w:bookmarkStart w:id="13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2"/>
                    <w:bookmarkEnd w:id="13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4A39462A" wp14:editId="1245979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2D56FFF" wp14:editId="213651F2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D67AB8" w:rsidP="00C22DE2">
                          <w:pPr>
                            <w:pStyle w:val="Emne"/>
                          </w:pPr>
                          <w:bookmarkStart w:id="8" w:name="CUS_DocumentName_1"/>
                          <w:r>
                            <w:t>Dagsorden</w:t>
                          </w:r>
                          <w:bookmarkEnd w:id="8"/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C22DE2" w:rsidRDefault="00C22DE2" w:rsidP="00D67AB8">
                          <w:pPr>
                            <w:pStyle w:val="Template-Afdeling"/>
                          </w:pPr>
                          <w:bookmarkStart w:id="9" w:name="USR_Name_2"/>
                          <w:r>
                            <w:t>Bente Jønshøj</w:t>
                          </w:r>
                          <w:bookmarkStart w:id="10" w:name="USR_Name_2_HIF"/>
                          <w:bookmarkEnd w:id="9"/>
                        </w:p>
                        <w:bookmarkEnd w:id="10"/>
                        <w:p w:rsidR="00D67AB8" w:rsidRDefault="00D67AB8" w:rsidP="00D67AB8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11" w:name="LAN_Date_1"/>
                          <w:r>
                            <w:t>Dato</w:t>
                          </w:r>
                          <w:bookmarkEnd w:id="11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bookmarkStart w:id="12" w:name="Date_DateCustomA_1"/>
                          <w:r>
                            <w:t>7. januar 2021</w:t>
                          </w:r>
                          <w:bookmarkEnd w:id="12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3" w:name="LAN_Sagsnr_1"/>
                          <w:bookmarkStart w:id="14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3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5" w:name="FLD_Sagsnummer_1"/>
                          <w:bookmarkEnd w:id="15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6" w:name="LAN_Ref_1"/>
                          <w:bookmarkStart w:id="17" w:name="FLD_Reference_1_HIF"/>
                          <w:bookmarkEnd w:id="14"/>
                          <w:r>
                            <w:rPr>
                              <w:vanish/>
                            </w:rPr>
                            <w:t>Ref</w:t>
                          </w:r>
                          <w:bookmarkEnd w:id="16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8" w:name="FLD_Reference_1"/>
                          <w:bookmarkEnd w:id="18"/>
                        </w:p>
                        <w:bookmarkEnd w:id="17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1BB07B8" wp14:editId="2F241DAC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9" w:name="LAN_Page_1"/>
                          <w:r>
                            <w:t>Side</w:t>
                          </w:r>
                          <w:bookmarkEnd w:id="19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B21446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B21446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D56FFF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Wg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i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oqkRNlA9&#10;o4QVoMBQjDj00GhAfadkwAGSUf1txxSnpH0vsQ3stJkMNRmbyWCyxKcZNZSM5sqMU2nXK7FtEHls&#10;NAm32Cq1cCK2PTVGcWgwHAoul8MAs1PnfO1uncbs8hc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KzRloL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Default="00D67AB8" w:rsidP="00C22DE2">
                    <w:pPr>
                      <w:pStyle w:val="Emne"/>
                    </w:pPr>
                    <w:bookmarkStart w:id="20" w:name="CUS_DocumentName_1"/>
                    <w:r>
                      <w:t>Dagsorden</w:t>
                    </w:r>
                    <w:bookmarkEnd w:id="20"/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C22DE2" w:rsidRDefault="00C22DE2" w:rsidP="00D67AB8">
                    <w:pPr>
                      <w:pStyle w:val="Template-Afdeling"/>
                    </w:pPr>
                    <w:bookmarkStart w:id="21" w:name="USR_Name_2"/>
                    <w:r>
                      <w:t>Bente Jønshøj</w:t>
                    </w:r>
                    <w:bookmarkStart w:id="22" w:name="USR_Name_2_HIF"/>
                    <w:bookmarkEnd w:id="21"/>
                  </w:p>
                  <w:bookmarkEnd w:id="22"/>
                  <w:p w:rsidR="00D67AB8" w:rsidRDefault="00D67AB8" w:rsidP="00D67AB8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23" w:name="LAN_Date_1"/>
                    <w:r>
                      <w:t>Dato</w:t>
                    </w:r>
                    <w:bookmarkEnd w:id="23"/>
                    <w:r>
                      <w:t>:</w:t>
                    </w:r>
                    <w:r w:rsidR="00587BE6" w:rsidRPr="00307E90">
                      <w:t xml:space="preserve"> </w:t>
                    </w:r>
                    <w:bookmarkStart w:id="24" w:name="Date_DateCustomA_1"/>
                    <w:r>
                      <w:t>7. januar 2021</w:t>
                    </w:r>
                    <w:bookmarkEnd w:id="24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5" w:name="LAN_Sagsnr_1"/>
                    <w:bookmarkStart w:id="26" w:name="FLD_Sagsnummer_1_HIF"/>
                    <w:r>
                      <w:rPr>
                        <w:vanish/>
                      </w:rPr>
                      <w:t>Sags nr</w:t>
                    </w:r>
                    <w:bookmarkEnd w:id="25"/>
                    <w:r>
                      <w:rPr>
                        <w:vanish/>
                      </w:rPr>
                      <w:t xml:space="preserve">.: </w:t>
                    </w:r>
                    <w:bookmarkStart w:id="27" w:name="FLD_Sagsnummer_1"/>
                    <w:bookmarkEnd w:id="27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8" w:name="LAN_Ref_1"/>
                    <w:bookmarkStart w:id="29" w:name="FLD_Reference_1_HIF"/>
                    <w:bookmarkEnd w:id="26"/>
                    <w:r>
                      <w:rPr>
                        <w:vanish/>
                      </w:rPr>
                      <w:t>Ref</w:t>
                    </w:r>
                    <w:bookmarkEnd w:id="28"/>
                    <w:r>
                      <w:rPr>
                        <w:vanish/>
                      </w:rPr>
                      <w:t xml:space="preserve">: </w:t>
                    </w:r>
                    <w:bookmarkStart w:id="30" w:name="FLD_Reference_1"/>
                    <w:bookmarkEnd w:id="30"/>
                  </w:p>
                  <w:bookmarkEnd w:id="29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1BB07B8" wp14:editId="2F241DAC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1" w:name="LAN_Page_1"/>
                    <w:r>
                      <w:t>Side</w:t>
                    </w:r>
                    <w:bookmarkEnd w:id="31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B21446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B21446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F26F41" wp14:editId="5EA2EF3F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0" w:name="OFF_Logo1AComputed"/>
                          <w:bookmarkStart w:id="21" w:name="OFF_Logo1AComputed_HIF"/>
                          <w:bookmarkEnd w:id="20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2" w:name="OFF_Logo2AComputed"/>
                          <w:bookmarkStart w:id="23" w:name="OFF_Logo2AComputed_HIF"/>
                          <w:bookmarkEnd w:id="21"/>
                          <w:bookmarkEnd w:id="22"/>
                          <w:bookmarkEnd w:id="2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F26F4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2" w:name="OFF_Logo1AComputed"/>
                    <w:bookmarkStart w:id="43" w:name="OFF_Logo1AComputed_HIF"/>
                    <w:bookmarkEnd w:id="42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4" w:name="OFF_Logo2AComputed"/>
                    <w:bookmarkStart w:id="45" w:name="OFF_Logo2AComputed_HIF"/>
                    <w:bookmarkEnd w:id="43"/>
                    <w:bookmarkEnd w:id="44"/>
                    <w:bookmarkEnd w:id="45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2BC12D8A" wp14:editId="2CFCBEF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3749BE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7367CD7" wp14:editId="00603B0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24" w:name="OFF_Logo3AComputed"/>
                          <w:bookmarkStart w:id="25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24"/>
                          <w:bookmarkEnd w:id="2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367CD7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1c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++fNXLoC&#10;AAC6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8" w:name="OFF_Logo3AComputed"/>
                    <w:bookmarkStart w:id="49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48"/>
                    <w:bookmarkEnd w:id="49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06C4EC7C" wp14:editId="4BB1175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3D8E844" wp14:editId="135365CD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EE2A84" w:rsidP="008F47F2">
                          <w:pPr>
                            <w:pStyle w:val="Emne"/>
                          </w:pPr>
                          <w:bookmarkStart w:id="26" w:name="CUS_DocumentName"/>
                          <w:r>
                            <w:t>Dagsorden</w:t>
                          </w:r>
                          <w:bookmarkEnd w:id="26"/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AF104F" w:rsidRDefault="00AF104F" w:rsidP="00EE2A84">
                          <w:pPr>
                            <w:pStyle w:val="Template-Afdeling"/>
                          </w:pPr>
                          <w:bookmarkStart w:id="27" w:name="USR_Name"/>
                          <w:r>
                            <w:t>Bente Jønshøj</w:t>
                          </w:r>
                          <w:bookmarkStart w:id="28" w:name="USR_Name_HIF"/>
                          <w:bookmarkEnd w:id="27"/>
                        </w:p>
                        <w:bookmarkEnd w:id="28"/>
                        <w:p w:rsidR="00EE2A84" w:rsidRDefault="00EE2A84" w:rsidP="00307E90">
                          <w:pPr>
                            <w:pStyle w:val="Template"/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29" w:name="LAN_Date"/>
                          <w:r>
                            <w:t>Dato</w:t>
                          </w:r>
                          <w:bookmarkEnd w:id="29"/>
                          <w:r>
                            <w:t xml:space="preserve">: </w:t>
                          </w:r>
                          <w:bookmarkStart w:id="30" w:name="Date_DateCustomA"/>
                          <w:r w:rsidR="00263E68">
                            <w:t>12. november</w:t>
                          </w:r>
                          <w:r>
                            <w:t xml:space="preserve"> 2021</w:t>
                          </w:r>
                          <w:bookmarkEnd w:id="30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1" w:name="LAN_Sagsnr"/>
                          <w:bookmarkStart w:id="32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31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33" w:name="FLD_Sagsnummer"/>
                          <w:bookmarkEnd w:id="33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4" w:name="LAN_Ref"/>
                          <w:bookmarkStart w:id="35" w:name="FLD_Reference_HIF"/>
                          <w:bookmarkEnd w:id="32"/>
                          <w:r>
                            <w:rPr>
                              <w:vanish/>
                            </w:rPr>
                            <w:t>Ref</w:t>
                          </w:r>
                          <w:bookmarkEnd w:id="34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6" w:name="FLD_Reference"/>
                          <w:bookmarkEnd w:id="36"/>
                        </w:p>
                        <w:bookmarkEnd w:id="35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9324D5" wp14:editId="02F8AE96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7" w:name="LAN_Page"/>
                          <w:r>
                            <w:t>Side</w:t>
                          </w:r>
                          <w:bookmarkEnd w:id="37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936882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936882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D8E844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Wn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m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ZlMjbKB6&#10;RgkrQIGhGHHoodGA+k7JgAMko/rbjilOSfteYhvYaTMZajI2k8FkiU8zaigZzZUZp9KuV2LbIPLY&#10;aBJusVVq4URse2qM4tBgOBRcLocBZqfO+drdOo3Z5S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rcxFp7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EE2A84" w:rsidRDefault="00EE2A84" w:rsidP="008F47F2">
                    <w:pPr>
                      <w:pStyle w:val="Emne"/>
                    </w:pPr>
                    <w:bookmarkStart w:id="38" w:name="CUS_DocumentName"/>
                    <w:r>
                      <w:t>Dagsorden</w:t>
                    </w:r>
                    <w:bookmarkEnd w:id="38"/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AF104F" w:rsidRDefault="00AF104F" w:rsidP="00EE2A84">
                    <w:pPr>
                      <w:pStyle w:val="Template-Afdeling"/>
                    </w:pPr>
                    <w:bookmarkStart w:id="39" w:name="USR_Name"/>
                    <w:r>
                      <w:t>Bente Jønshøj</w:t>
                    </w:r>
                    <w:bookmarkStart w:id="40" w:name="USR_Name_HIF"/>
                    <w:bookmarkEnd w:id="39"/>
                  </w:p>
                  <w:bookmarkEnd w:id="40"/>
                  <w:p w:rsidR="00EE2A84" w:rsidRDefault="00EE2A84" w:rsidP="00307E90">
                    <w:pPr>
                      <w:pStyle w:val="Template"/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41" w:name="LAN_Date"/>
                    <w:r>
                      <w:t>Dato</w:t>
                    </w:r>
                    <w:bookmarkEnd w:id="41"/>
                    <w:r>
                      <w:t xml:space="preserve">: </w:t>
                    </w:r>
                    <w:bookmarkStart w:id="42" w:name="Date_DateCustomA"/>
                    <w:r w:rsidR="00263E68">
                      <w:t>12. november</w:t>
                    </w:r>
                    <w:r>
                      <w:t xml:space="preserve"> 2021</w:t>
                    </w:r>
                    <w:bookmarkEnd w:id="42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43" w:name="LAN_Sagsnr"/>
                    <w:bookmarkStart w:id="44" w:name="FLD_Sagsnummer_HIF"/>
                    <w:r>
                      <w:rPr>
                        <w:vanish/>
                      </w:rPr>
                      <w:t>Sags nr</w:t>
                    </w:r>
                    <w:bookmarkEnd w:id="43"/>
                    <w:r>
                      <w:rPr>
                        <w:vanish/>
                      </w:rPr>
                      <w:t xml:space="preserve">.: </w:t>
                    </w:r>
                    <w:bookmarkStart w:id="45" w:name="FLD_Sagsnummer"/>
                    <w:bookmarkEnd w:id="45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46" w:name="LAN_Ref"/>
                    <w:bookmarkStart w:id="47" w:name="FLD_Reference_HIF"/>
                    <w:bookmarkEnd w:id="44"/>
                    <w:r>
                      <w:rPr>
                        <w:vanish/>
                      </w:rPr>
                      <w:t>Ref</w:t>
                    </w:r>
                    <w:bookmarkEnd w:id="46"/>
                    <w:r>
                      <w:rPr>
                        <w:vanish/>
                      </w:rPr>
                      <w:t xml:space="preserve">: </w:t>
                    </w:r>
                    <w:bookmarkStart w:id="48" w:name="FLD_Reference"/>
                    <w:bookmarkEnd w:id="48"/>
                  </w:p>
                  <w:bookmarkEnd w:id="47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79324D5" wp14:editId="02F8AE96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9" w:name="LAN_Page"/>
                    <w:r>
                      <w:t>Side</w:t>
                    </w:r>
                    <w:bookmarkEnd w:id="49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936882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936882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2A0F3560"/>
    <w:multiLevelType w:val="hybridMultilevel"/>
    <w:tmpl w:val="FE7C5F08"/>
    <w:lvl w:ilvl="0" w:tplc="DB8ADEB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505" w:hanging="360"/>
      </w:pPr>
    </w:lvl>
    <w:lvl w:ilvl="2" w:tplc="0406001B" w:tentative="1">
      <w:start w:val="1"/>
      <w:numFmt w:val="lowerRoman"/>
      <w:lvlText w:val="%3."/>
      <w:lvlJc w:val="right"/>
      <w:pPr>
        <w:ind w:left="2225" w:hanging="180"/>
      </w:pPr>
    </w:lvl>
    <w:lvl w:ilvl="3" w:tplc="0406000F" w:tentative="1">
      <w:start w:val="1"/>
      <w:numFmt w:val="decimal"/>
      <w:lvlText w:val="%4."/>
      <w:lvlJc w:val="left"/>
      <w:pPr>
        <w:ind w:left="2945" w:hanging="360"/>
      </w:pPr>
    </w:lvl>
    <w:lvl w:ilvl="4" w:tplc="04060019" w:tentative="1">
      <w:start w:val="1"/>
      <w:numFmt w:val="lowerLetter"/>
      <w:lvlText w:val="%5."/>
      <w:lvlJc w:val="left"/>
      <w:pPr>
        <w:ind w:left="3665" w:hanging="360"/>
      </w:pPr>
    </w:lvl>
    <w:lvl w:ilvl="5" w:tplc="0406001B" w:tentative="1">
      <w:start w:val="1"/>
      <w:numFmt w:val="lowerRoman"/>
      <w:lvlText w:val="%6."/>
      <w:lvlJc w:val="right"/>
      <w:pPr>
        <w:ind w:left="4385" w:hanging="180"/>
      </w:pPr>
    </w:lvl>
    <w:lvl w:ilvl="6" w:tplc="0406000F" w:tentative="1">
      <w:start w:val="1"/>
      <w:numFmt w:val="decimal"/>
      <w:lvlText w:val="%7."/>
      <w:lvlJc w:val="left"/>
      <w:pPr>
        <w:ind w:left="5105" w:hanging="360"/>
      </w:pPr>
    </w:lvl>
    <w:lvl w:ilvl="7" w:tplc="04060019" w:tentative="1">
      <w:start w:val="1"/>
      <w:numFmt w:val="lowerLetter"/>
      <w:lvlText w:val="%8."/>
      <w:lvlJc w:val="left"/>
      <w:pPr>
        <w:ind w:left="5825" w:hanging="360"/>
      </w:pPr>
    </w:lvl>
    <w:lvl w:ilvl="8" w:tplc="040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3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 w15:restartNumberingAfterBreak="0">
    <w:nsid w:val="67957C1E"/>
    <w:multiLevelType w:val="hybridMultilevel"/>
    <w:tmpl w:val="9592AF5C"/>
    <w:lvl w:ilvl="0" w:tplc="DD5EF4A8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505" w:hanging="360"/>
      </w:pPr>
    </w:lvl>
    <w:lvl w:ilvl="2" w:tplc="0406001B" w:tentative="1">
      <w:start w:val="1"/>
      <w:numFmt w:val="lowerRoman"/>
      <w:lvlText w:val="%3."/>
      <w:lvlJc w:val="right"/>
      <w:pPr>
        <w:ind w:left="2225" w:hanging="180"/>
      </w:pPr>
    </w:lvl>
    <w:lvl w:ilvl="3" w:tplc="0406000F" w:tentative="1">
      <w:start w:val="1"/>
      <w:numFmt w:val="decimal"/>
      <w:lvlText w:val="%4."/>
      <w:lvlJc w:val="left"/>
      <w:pPr>
        <w:ind w:left="2945" w:hanging="360"/>
      </w:pPr>
    </w:lvl>
    <w:lvl w:ilvl="4" w:tplc="04060019" w:tentative="1">
      <w:start w:val="1"/>
      <w:numFmt w:val="lowerLetter"/>
      <w:lvlText w:val="%5."/>
      <w:lvlJc w:val="left"/>
      <w:pPr>
        <w:ind w:left="3665" w:hanging="360"/>
      </w:pPr>
    </w:lvl>
    <w:lvl w:ilvl="5" w:tplc="0406001B" w:tentative="1">
      <w:start w:val="1"/>
      <w:numFmt w:val="lowerRoman"/>
      <w:lvlText w:val="%6."/>
      <w:lvlJc w:val="right"/>
      <w:pPr>
        <w:ind w:left="4385" w:hanging="180"/>
      </w:pPr>
    </w:lvl>
    <w:lvl w:ilvl="6" w:tplc="0406000F" w:tentative="1">
      <w:start w:val="1"/>
      <w:numFmt w:val="decimal"/>
      <w:lvlText w:val="%7."/>
      <w:lvlJc w:val="left"/>
      <w:pPr>
        <w:ind w:left="5105" w:hanging="360"/>
      </w:pPr>
    </w:lvl>
    <w:lvl w:ilvl="7" w:tplc="04060019" w:tentative="1">
      <w:start w:val="1"/>
      <w:numFmt w:val="lowerLetter"/>
      <w:lvlText w:val="%8."/>
      <w:lvlJc w:val="left"/>
      <w:pPr>
        <w:ind w:left="5825" w:hanging="360"/>
      </w:pPr>
    </w:lvl>
    <w:lvl w:ilvl="8" w:tplc="040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7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18" w15:restartNumberingAfterBreak="0">
    <w:nsid w:val="7BE30B59"/>
    <w:multiLevelType w:val="hybridMultilevel"/>
    <w:tmpl w:val="7B7CB132"/>
    <w:lvl w:ilvl="0" w:tplc="6AEA2EDE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505" w:hanging="360"/>
      </w:pPr>
    </w:lvl>
    <w:lvl w:ilvl="2" w:tplc="0406001B" w:tentative="1">
      <w:start w:val="1"/>
      <w:numFmt w:val="lowerRoman"/>
      <w:lvlText w:val="%3."/>
      <w:lvlJc w:val="right"/>
      <w:pPr>
        <w:ind w:left="2225" w:hanging="180"/>
      </w:pPr>
    </w:lvl>
    <w:lvl w:ilvl="3" w:tplc="0406000F" w:tentative="1">
      <w:start w:val="1"/>
      <w:numFmt w:val="decimal"/>
      <w:lvlText w:val="%4."/>
      <w:lvlJc w:val="left"/>
      <w:pPr>
        <w:ind w:left="2945" w:hanging="360"/>
      </w:pPr>
    </w:lvl>
    <w:lvl w:ilvl="4" w:tplc="04060019" w:tentative="1">
      <w:start w:val="1"/>
      <w:numFmt w:val="lowerLetter"/>
      <w:lvlText w:val="%5."/>
      <w:lvlJc w:val="left"/>
      <w:pPr>
        <w:ind w:left="3665" w:hanging="360"/>
      </w:pPr>
    </w:lvl>
    <w:lvl w:ilvl="5" w:tplc="0406001B" w:tentative="1">
      <w:start w:val="1"/>
      <w:numFmt w:val="lowerRoman"/>
      <w:lvlText w:val="%6."/>
      <w:lvlJc w:val="right"/>
      <w:pPr>
        <w:ind w:left="4385" w:hanging="180"/>
      </w:pPr>
    </w:lvl>
    <w:lvl w:ilvl="6" w:tplc="0406000F" w:tentative="1">
      <w:start w:val="1"/>
      <w:numFmt w:val="decimal"/>
      <w:lvlText w:val="%7."/>
      <w:lvlJc w:val="left"/>
      <w:pPr>
        <w:ind w:left="5105" w:hanging="360"/>
      </w:pPr>
    </w:lvl>
    <w:lvl w:ilvl="7" w:tplc="04060019" w:tentative="1">
      <w:start w:val="1"/>
      <w:numFmt w:val="lowerLetter"/>
      <w:lvlText w:val="%8."/>
      <w:lvlJc w:val="left"/>
      <w:pPr>
        <w:ind w:left="5825" w:hanging="360"/>
      </w:pPr>
    </w:lvl>
    <w:lvl w:ilvl="8" w:tplc="0406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9"/>
  </w:num>
  <w:num w:numId="2">
    <w:abstractNumId w:val="14"/>
  </w:num>
  <w:num w:numId="3">
    <w:abstractNumId w:val="8"/>
  </w:num>
  <w:num w:numId="4">
    <w:abstractNumId w:val="13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2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6"/>
  </w:num>
  <w:num w:numId="16">
    <w:abstractNumId w:val="17"/>
  </w:num>
  <w:num w:numId="17">
    <w:abstractNumId w:val="15"/>
  </w:num>
  <w:num w:numId="18">
    <w:abstractNumId w:val="11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5453C"/>
    <w:rsid w:val="00065902"/>
    <w:rsid w:val="0007609B"/>
    <w:rsid w:val="000827B1"/>
    <w:rsid w:val="00087773"/>
    <w:rsid w:val="00094D54"/>
    <w:rsid w:val="000A362D"/>
    <w:rsid w:val="000D1B50"/>
    <w:rsid w:val="000E5C1E"/>
    <w:rsid w:val="000F1DAF"/>
    <w:rsid w:val="000F244E"/>
    <w:rsid w:val="0011283F"/>
    <w:rsid w:val="001268C4"/>
    <w:rsid w:val="00153477"/>
    <w:rsid w:val="00154F00"/>
    <w:rsid w:val="00163EFC"/>
    <w:rsid w:val="00164CC1"/>
    <w:rsid w:val="0017146A"/>
    <w:rsid w:val="00174751"/>
    <w:rsid w:val="0018593B"/>
    <w:rsid w:val="00192812"/>
    <w:rsid w:val="001A7352"/>
    <w:rsid w:val="001C027B"/>
    <w:rsid w:val="001D1259"/>
    <w:rsid w:val="00205636"/>
    <w:rsid w:val="002137FC"/>
    <w:rsid w:val="0021697D"/>
    <w:rsid w:val="002171DE"/>
    <w:rsid w:val="00227E7F"/>
    <w:rsid w:val="00230A33"/>
    <w:rsid w:val="00244EEB"/>
    <w:rsid w:val="0025114F"/>
    <w:rsid w:val="0026120C"/>
    <w:rsid w:val="00263E68"/>
    <w:rsid w:val="00281443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779EE"/>
    <w:rsid w:val="00383838"/>
    <w:rsid w:val="00394ADB"/>
    <w:rsid w:val="00395BF2"/>
    <w:rsid w:val="003A022B"/>
    <w:rsid w:val="003B0624"/>
    <w:rsid w:val="003B7BF5"/>
    <w:rsid w:val="003C79B1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1A89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87BE6"/>
    <w:rsid w:val="005A5218"/>
    <w:rsid w:val="005D09F9"/>
    <w:rsid w:val="005D3C7F"/>
    <w:rsid w:val="005E241D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9630C"/>
    <w:rsid w:val="006C0297"/>
    <w:rsid w:val="006C3A1B"/>
    <w:rsid w:val="006C725C"/>
    <w:rsid w:val="006D134A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882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21446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7658A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013F"/>
    <w:rsid w:val="00DD17B6"/>
    <w:rsid w:val="00DD4A3A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5692"/>
    <w:rsid w:val="00EA6633"/>
    <w:rsid w:val="00EC0BB0"/>
    <w:rsid w:val="00EC2B0F"/>
    <w:rsid w:val="00EC3B4A"/>
    <w:rsid w:val="00EE2A84"/>
    <w:rsid w:val="00EE5DD8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12C54A5A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</Words>
  <Characters>729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Bente Jønshøj</dc:creator>
  <cp:lastModifiedBy>Bente Jønshøj</cp:lastModifiedBy>
  <cp:revision>4</cp:revision>
  <cp:lastPrinted>2008-10-22T12:54:00Z</cp:lastPrinted>
  <dcterms:created xsi:type="dcterms:W3CDTF">2021-11-12T08:25:00Z</dcterms:created>
  <dcterms:modified xsi:type="dcterms:W3CDTF">2021-11-12T08:37:00Z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2892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637380974612367444</vt:lpwstr>
  </property>
</Properties>
</file>